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-44"/>
        <w:tblW w:w="5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0A0" w:firstRow="1" w:lastRow="0" w:firstColumn="1" w:lastColumn="0" w:noHBand="0" w:noVBand="0"/>
      </w:tblPr>
      <w:tblGrid>
        <w:gridCol w:w="5298"/>
      </w:tblGrid>
      <w:tr w:rsidR="00F10A06" w:rsidRPr="00E60B51" w14:paraId="0BC43032" w14:textId="77777777" w:rsidTr="007F1D41">
        <w:trPr>
          <w:trHeight w:val="145"/>
        </w:trPr>
        <w:tc>
          <w:tcPr>
            <w:tcW w:w="5298" w:type="dxa"/>
            <w:shd w:val="clear" w:color="auto" w:fill="BFBFBF"/>
            <w:vAlign w:val="center"/>
          </w:tcPr>
          <w:p w14:paraId="543837DE" w14:textId="77777777" w:rsidR="00F10A06" w:rsidRPr="007F1D41" w:rsidRDefault="00F10A06" w:rsidP="008870B0">
            <w:pPr>
              <w:pStyle w:val="Podtytu"/>
            </w:pPr>
            <w:r w:rsidRPr="007F1D41">
              <w:t>ADNOTACJE POWIATOWEGO URZĘDU PRACY:</w:t>
            </w:r>
          </w:p>
        </w:tc>
      </w:tr>
      <w:tr w:rsidR="00F10A06" w:rsidRPr="00E60B51" w14:paraId="54382DE3" w14:textId="77777777" w:rsidTr="007F1D41">
        <w:trPr>
          <w:trHeight w:val="141"/>
        </w:trPr>
        <w:tc>
          <w:tcPr>
            <w:tcW w:w="5298" w:type="dxa"/>
            <w:shd w:val="clear" w:color="auto" w:fill="BFBFBF"/>
            <w:vAlign w:val="center"/>
          </w:tcPr>
          <w:p w14:paraId="00799AE7" w14:textId="214B47AA" w:rsidR="00F10A06" w:rsidRPr="007F1D41" w:rsidRDefault="00F10A06" w:rsidP="00E23514">
            <w:pPr>
              <w:pStyle w:val="Bezodstpw"/>
              <w:rPr>
                <w:rFonts w:ascii="Arial Narrow" w:hAnsi="Arial Narrow"/>
                <w:sz w:val="20"/>
              </w:rPr>
            </w:pPr>
            <w:r w:rsidRPr="007F1D41">
              <w:rPr>
                <w:rFonts w:ascii="Arial Narrow" w:hAnsi="Arial Narrow"/>
                <w:sz w:val="20"/>
              </w:rPr>
              <w:t xml:space="preserve">Wpisano do rejestru wniosków pod nr: </w:t>
            </w:r>
            <w:r w:rsidR="00427419" w:rsidRPr="007F1D41">
              <w:rPr>
                <w:rFonts w:ascii="Arial Narrow" w:hAnsi="Arial Narrow"/>
                <w:b/>
                <w:bCs/>
                <w:sz w:val="20"/>
              </w:rPr>
              <w:t>CPF</w:t>
            </w:r>
            <w:r w:rsidR="000C5053" w:rsidRPr="007F1D41">
              <w:rPr>
                <w:rFonts w:ascii="Arial Narrow" w:hAnsi="Arial Narrow"/>
                <w:b/>
                <w:bCs/>
                <w:sz w:val="20"/>
              </w:rPr>
              <w:t>.</w:t>
            </w:r>
            <w:r w:rsidR="00692611" w:rsidRPr="007F1D41">
              <w:rPr>
                <w:rFonts w:ascii="Arial Narrow" w:hAnsi="Arial Narrow"/>
                <w:b/>
                <w:sz w:val="20"/>
              </w:rPr>
              <w:t>700.</w:t>
            </w:r>
            <w:r w:rsidR="003D3368" w:rsidRPr="007F1D41">
              <w:rPr>
                <w:rFonts w:ascii="Arial Narrow" w:hAnsi="Arial Narrow"/>
                <w:b/>
                <w:sz w:val="20"/>
              </w:rPr>
              <w:t>__</w:t>
            </w:r>
            <w:bookmarkStart w:id="0" w:name="_Hlk138422484"/>
            <w:r w:rsidR="00C93463" w:rsidRPr="007F1D41">
              <w:rPr>
                <w:rFonts w:ascii="Arial Narrow" w:hAnsi="Arial Narrow"/>
                <w:b/>
                <w:sz w:val="20"/>
              </w:rPr>
              <w:t>___</w:t>
            </w:r>
            <w:r w:rsidR="003D3368" w:rsidRPr="007F1D41">
              <w:rPr>
                <w:rFonts w:ascii="Arial Narrow" w:hAnsi="Arial Narrow"/>
                <w:b/>
                <w:sz w:val="20"/>
              </w:rPr>
              <w:t>__</w:t>
            </w:r>
            <w:bookmarkEnd w:id="0"/>
            <w:r w:rsidR="003D3368" w:rsidRPr="007F1D41">
              <w:rPr>
                <w:rFonts w:ascii="Arial Narrow" w:hAnsi="Arial Narrow"/>
                <w:b/>
                <w:sz w:val="20"/>
              </w:rPr>
              <w:t>.202</w:t>
            </w:r>
            <w:r w:rsidR="0052650A">
              <w:rPr>
                <w:rFonts w:ascii="Arial Narrow" w:hAnsi="Arial Narrow"/>
                <w:b/>
                <w:sz w:val="20"/>
              </w:rPr>
              <w:t>6</w:t>
            </w:r>
            <w:r w:rsidR="00E44E9D" w:rsidRPr="007F1D41">
              <w:rPr>
                <w:rFonts w:ascii="Arial Narrow" w:hAnsi="Arial Narrow"/>
                <w:b/>
                <w:sz w:val="20"/>
              </w:rPr>
              <w:t>/</w:t>
            </w:r>
            <w:r w:rsidR="002B30F8" w:rsidRPr="007F1D41">
              <w:rPr>
                <w:rFonts w:ascii="Arial Narrow" w:hAnsi="Arial Narrow"/>
                <w:b/>
                <w:sz w:val="20"/>
              </w:rPr>
              <w:t>_____</w:t>
            </w:r>
          </w:p>
        </w:tc>
      </w:tr>
      <w:tr w:rsidR="00F10A06" w:rsidRPr="00E60B51" w14:paraId="202D5D05" w14:textId="77777777" w:rsidTr="007F1D41">
        <w:trPr>
          <w:trHeight w:val="143"/>
        </w:trPr>
        <w:tc>
          <w:tcPr>
            <w:tcW w:w="529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A45507C" w14:textId="6E0315C7" w:rsidR="00F10A06" w:rsidRPr="007F1D41" w:rsidRDefault="006C4A51" w:rsidP="00E23514">
            <w:pPr>
              <w:pStyle w:val="Bezodstpw"/>
              <w:rPr>
                <w:rFonts w:ascii="Arial Narrow" w:hAnsi="Arial Narrow"/>
                <w:sz w:val="20"/>
              </w:rPr>
            </w:pPr>
            <w:r w:rsidRPr="007F1D41">
              <w:rPr>
                <w:rFonts w:ascii="Arial Narrow" w:hAnsi="Arial Narrow"/>
                <w:sz w:val="20"/>
              </w:rPr>
              <w:t>WnDzGosOg/2</w:t>
            </w:r>
            <w:r w:rsidR="00171F7D">
              <w:rPr>
                <w:rFonts w:ascii="Arial Narrow" w:hAnsi="Arial Narrow"/>
                <w:sz w:val="20"/>
              </w:rPr>
              <w:t>6</w:t>
            </w:r>
            <w:r w:rsidR="00F10A06" w:rsidRPr="007F1D41">
              <w:rPr>
                <w:rFonts w:ascii="Arial Narrow" w:hAnsi="Arial Narrow"/>
                <w:sz w:val="20"/>
              </w:rPr>
              <w:t>/</w:t>
            </w:r>
          </w:p>
        </w:tc>
      </w:tr>
      <w:tr w:rsidR="00847B70" w:rsidRPr="00E60B51" w14:paraId="1644CD87" w14:textId="77777777" w:rsidTr="007F1D41">
        <w:trPr>
          <w:trHeight w:val="269"/>
        </w:trPr>
        <w:tc>
          <w:tcPr>
            <w:tcW w:w="52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65699" w14:textId="77777777" w:rsidR="00847B70" w:rsidRPr="007F1D41" w:rsidRDefault="00847B70" w:rsidP="00E23514">
            <w:pPr>
              <w:pStyle w:val="Bezodstpw"/>
              <w:rPr>
                <w:rFonts w:ascii="Arial Narrow" w:hAnsi="Arial Narrow"/>
                <w:i/>
                <w:iCs/>
                <w:sz w:val="20"/>
              </w:rPr>
            </w:pPr>
            <w:r w:rsidRPr="007F1D41">
              <w:rPr>
                <w:rFonts w:ascii="Arial Narrow" w:hAnsi="Arial Narrow"/>
                <w:i/>
                <w:iCs/>
                <w:sz w:val="20"/>
              </w:rPr>
              <w:t>Imię i nazwisko:</w:t>
            </w:r>
          </w:p>
        </w:tc>
      </w:tr>
    </w:tbl>
    <w:p w14:paraId="688D7262" w14:textId="77777777" w:rsidR="00946774" w:rsidRPr="00E60B51" w:rsidRDefault="00946774" w:rsidP="00946774">
      <w:pPr>
        <w:tabs>
          <w:tab w:val="left" w:pos="0"/>
        </w:tabs>
        <w:ind w:left="5672" w:hanging="5672"/>
        <w:jc w:val="center"/>
        <w:rPr>
          <w:rFonts w:ascii="Arial Narrow" w:hAnsi="Arial Narrow"/>
          <w:b/>
          <w:i/>
          <w:spacing w:val="34"/>
        </w:rPr>
      </w:pPr>
      <w:bookmarkStart w:id="1" w:name="_Hlk169867925"/>
      <w:permStart w:id="777276021" w:edGrp="everyone"/>
      <w:r w:rsidRPr="00E60B51">
        <w:rPr>
          <w:rFonts w:ascii="Arial Narrow" w:hAnsi="Arial Narrow"/>
          <w:i/>
        </w:rPr>
        <w:t xml:space="preserve">                                       </w:t>
      </w:r>
    </w:p>
    <w:p w14:paraId="7BECB1DB" w14:textId="77777777" w:rsidR="007F1D41" w:rsidRDefault="007F1D41" w:rsidP="00562DBC">
      <w:pPr>
        <w:ind w:left="-142"/>
        <w:jc w:val="center"/>
        <w:rPr>
          <w:rFonts w:ascii="Arial Narrow" w:hAnsi="Arial Narrow"/>
          <w:b/>
        </w:rPr>
      </w:pPr>
    </w:p>
    <w:p w14:paraId="60030B7C" w14:textId="77777777" w:rsidR="007F1D41" w:rsidRDefault="007F1D41" w:rsidP="00562DBC">
      <w:pPr>
        <w:ind w:left="-142"/>
        <w:jc w:val="center"/>
        <w:rPr>
          <w:rFonts w:ascii="Arial Narrow" w:hAnsi="Arial Narrow"/>
          <w:b/>
        </w:rPr>
      </w:pPr>
    </w:p>
    <w:p w14:paraId="79646D1F" w14:textId="77777777" w:rsidR="007F1D41" w:rsidRDefault="007F1D41" w:rsidP="00562DBC">
      <w:pPr>
        <w:ind w:left="-142"/>
        <w:jc w:val="center"/>
        <w:rPr>
          <w:rFonts w:ascii="Arial Narrow" w:hAnsi="Arial Narrow"/>
          <w:b/>
        </w:rPr>
      </w:pPr>
    </w:p>
    <w:p w14:paraId="268312DE" w14:textId="77777777" w:rsidR="00EE324F" w:rsidRDefault="00EE324F" w:rsidP="00562DBC">
      <w:pPr>
        <w:ind w:left="-142"/>
        <w:jc w:val="center"/>
        <w:rPr>
          <w:rFonts w:ascii="Arial Narrow" w:hAnsi="Arial Narrow"/>
          <w:b/>
        </w:rPr>
      </w:pPr>
    </w:p>
    <w:p w14:paraId="579BA9FD" w14:textId="51315A89" w:rsidR="00946774" w:rsidRPr="00E60B51" w:rsidRDefault="00946774" w:rsidP="00562DBC">
      <w:pPr>
        <w:ind w:left="-142"/>
        <w:jc w:val="center"/>
        <w:rPr>
          <w:rFonts w:ascii="Arial Narrow" w:hAnsi="Arial Narrow"/>
          <w:b/>
        </w:rPr>
      </w:pPr>
      <w:r w:rsidRPr="00191744">
        <w:rPr>
          <w:rFonts w:ascii="Arial Narrow" w:hAnsi="Arial Narrow"/>
          <w:b/>
        </w:rPr>
        <w:t xml:space="preserve">WNIOSEK </w:t>
      </w:r>
      <w:r w:rsidR="006D64A8" w:rsidRPr="00191744">
        <w:rPr>
          <w:rFonts w:ascii="Arial Narrow" w:hAnsi="Arial Narrow"/>
          <w:b/>
        </w:rPr>
        <w:t xml:space="preserve">O </w:t>
      </w:r>
      <w:r w:rsidR="00816BA3">
        <w:rPr>
          <w:rFonts w:ascii="Arial Narrow" w:hAnsi="Arial Narrow"/>
          <w:b/>
        </w:rPr>
        <w:t>DOFINANSOWANIE</w:t>
      </w:r>
      <w:r w:rsidR="006D64A8" w:rsidRPr="00191744">
        <w:rPr>
          <w:rFonts w:ascii="Arial Narrow" w:hAnsi="Arial Narrow"/>
          <w:b/>
        </w:rPr>
        <w:t xml:space="preserve"> </w:t>
      </w:r>
      <w:r w:rsidRPr="00191744">
        <w:rPr>
          <w:rFonts w:ascii="Arial Narrow" w:hAnsi="Arial Narrow"/>
          <w:b/>
        </w:rPr>
        <w:t>PODJĘCI</w:t>
      </w:r>
      <w:r w:rsidR="000C485A">
        <w:rPr>
          <w:rFonts w:ascii="Arial Narrow" w:hAnsi="Arial Narrow"/>
          <w:b/>
        </w:rPr>
        <w:t>A</w:t>
      </w:r>
      <w:r w:rsidR="00EE324F">
        <w:rPr>
          <w:rFonts w:ascii="Arial Narrow" w:hAnsi="Arial Narrow"/>
          <w:b/>
        </w:rPr>
        <w:t xml:space="preserve"> </w:t>
      </w:r>
      <w:r w:rsidRPr="00191744">
        <w:rPr>
          <w:rFonts w:ascii="Arial Narrow" w:hAnsi="Arial Narrow"/>
          <w:b/>
        </w:rPr>
        <w:t>DZIAŁALNOŚCI GOSPODARCZEJ</w:t>
      </w:r>
      <w:r w:rsidRPr="00E60B51">
        <w:rPr>
          <w:rFonts w:ascii="Arial Narrow" w:hAnsi="Arial Narrow"/>
          <w:b/>
        </w:rPr>
        <w:t xml:space="preserve"> </w:t>
      </w:r>
    </w:p>
    <w:p w14:paraId="09D524DB" w14:textId="77777777" w:rsidR="00946774" w:rsidRPr="00E60B51" w:rsidRDefault="00946774" w:rsidP="00946774">
      <w:pPr>
        <w:ind w:left="540"/>
        <w:jc w:val="center"/>
        <w:rPr>
          <w:rFonts w:ascii="Arial Narrow" w:hAnsi="Arial Narrow"/>
          <w:b/>
        </w:rPr>
      </w:pPr>
    </w:p>
    <w:p w14:paraId="50F3A625" w14:textId="77777777" w:rsidR="00946774" w:rsidRPr="00562DBC" w:rsidRDefault="00946774" w:rsidP="00946774">
      <w:pPr>
        <w:spacing w:line="360" w:lineRule="auto"/>
        <w:ind w:left="1980" w:hanging="1980"/>
        <w:jc w:val="both"/>
        <w:rPr>
          <w:rFonts w:ascii="Arial Narrow" w:hAnsi="Arial Narrow"/>
          <w:sz w:val="22"/>
          <w:szCs w:val="22"/>
        </w:rPr>
      </w:pPr>
      <w:r w:rsidRPr="00562DBC">
        <w:rPr>
          <w:rFonts w:ascii="Arial Narrow" w:hAnsi="Arial Narrow"/>
          <w:sz w:val="22"/>
          <w:szCs w:val="22"/>
          <w:u w:val="single"/>
        </w:rPr>
        <w:t>Podstawa prawna</w:t>
      </w:r>
      <w:r w:rsidRPr="00562DBC">
        <w:rPr>
          <w:rFonts w:ascii="Arial Narrow" w:hAnsi="Arial Narrow"/>
          <w:sz w:val="22"/>
          <w:szCs w:val="22"/>
        </w:rPr>
        <w:t xml:space="preserve">: </w:t>
      </w:r>
    </w:p>
    <w:p w14:paraId="2E39C950" w14:textId="6871E323" w:rsidR="00946774" w:rsidRPr="00615D55" w:rsidRDefault="00946774" w:rsidP="00946774">
      <w:pPr>
        <w:numPr>
          <w:ilvl w:val="0"/>
          <w:numId w:val="2"/>
        </w:numPr>
        <w:tabs>
          <w:tab w:val="left" w:pos="142"/>
        </w:tabs>
        <w:suppressAutoHyphens/>
        <w:spacing w:line="276" w:lineRule="auto"/>
        <w:ind w:left="142" w:hanging="284"/>
        <w:jc w:val="both"/>
        <w:rPr>
          <w:rFonts w:ascii="Arial Narrow" w:hAnsi="Arial Narrow"/>
          <w:i/>
          <w:sz w:val="22"/>
          <w:szCs w:val="22"/>
        </w:rPr>
      </w:pPr>
      <w:r w:rsidRPr="00615D55">
        <w:rPr>
          <w:rFonts w:ascii="Arial Narrow" w:hAnsi="Arial Narrow"/>
          <w:i/>
          <w:sz w:val="22"/>
          <w:szCs w:val="22"/>
        </w:rPr>
        <w:t xml:space="preserve">art. </w:t>
      </w:r>
      <w:r w:rsidR="00B53D9F" w:rsidRPr="00615D55">
        <w:rPr>
          <w:rFonts w:ascii="Arial Narrow" w:hAnsi="Arial Narrow"/>
          <w:i/>
          <w:sz w:val="22"/>
          <w:szCs w:val="22"/>
        </w:rPr>
        <w:t xml:space="preserve">147 </w:t>
      </w:r>
      <w:r w:rsidRPr="00615D55">
        <w:rPr>
          <w:rFonts w:ascii="Arial Narrow" w:hAnsi="Arial Narrow"/>
          <w:i/>
          <w:sz w:val="22"/>
          <w:szCs w:val="22"/>
        </w:rPr>
        <w:t xml:space="preserve">ust. 1 ustawy z dnia </w:t>
      </w:r>
      <w:r w:rsidR="005B318E" w:rsidRPr="00615D55">
        <w:rPr>
          <w:rFonts w:ascii="Arial Narrow" w:hAnsi="Arial Narrow"/>
          <w:i/>
          <w:sz w:val="22"/>
          <w:szCs w:val="22"/>
        </w:rPr>
        <w:t>20 marca 2025</w:t>
      </w:r>
      <w:r w:rsidRPr="00615D55">
        <w:rPr>
          <w:rFonts w:ascii="Arial Narrow" w:hAnsi="Arial Narrow"/>
          <w:i/>
          <w:sz w:val="22"/>
          <w:szCs w:val="22"/>
        </w:rPr>
        <w:t xml:space="preserve"> r. o </w:t>
      </w:r>
      <w:r w:rsidR="005B318E" w:rsidRPr="00615D55">
        <w:rPr>
          <w:rFonts w:ascii="Arial Narrow" w:hAnsi="Arial Narrow"/>
          <w:i/>
          <w:sz w:val="22"/>
          <w:szCs w:val="22"/>
        </w:rPr>
        <w:t>rynku pracy i służbach zatrudnienia</w:t>
      </w:r>
      <w:r w:rsidRPr="00615D55">
        <w:rPr>
          <w:rFonts w:ascii="Arial Narrow" w:hAnsi="Arial Narrow"/>
          <w:i/>
          <w:sz w:val="22"/>
          <w:szCs w:val="22"/>
        </w:rPr>
        <w:t>;</w:t>
      </w:r>
    </w:p>
    <w:p w14:paraId="79ECBCCE" w14:textId="7ED57B7C" w:rsidR="00946774" w:rsidRPr="00B026E8" w:rsidRDefault="00946774" w:rsidP="00946774">
      <w:pPr>
        <w:numPr>
          <w:ilvl w:val="0"/>
          <w:numId w:val="2"/>
        </w:numPr>
        <w:tabs>
          <w:tab w:val="left" w:pos="142"/>
        </w:tabs>
        <w:suppressAutoHyphens/>
        <w:spacing w:line="276" w:lineRule="auto"/>
        <w:ind w:left="142" w:hanging="284"/>
        <w:jc w:val="both"/>
        <w:rPr>
          <w:rFonts w:ascii="Arial Narrow" w:hAnsi="Arial Narrow"/>
          <w:i/>
          <w:sz w:val="22"/>
          <w:szCs w:val="22"/>
        </w:rPr>
      </w:pPr>
      <w:r w:rsidRPr="00B026E8">
        <w:rPr>
          <w:rFonts w:ascii="Arial Narrow" w:hAnsi="Arial Narrow"/>
          <w:i/>
          <w:sz w:val="22"/>
          <w:szCs w:val="22"/>
        </w:rPr>
        <w:t>r</w:t>
      </w:r>
      <w:r w:rsidR="003B6BAE" w:rsidRPr="00B026E8">
        <w:rPr>
          <w:rFonts w:ascii="Arial Narrow" w:hAnsi="Arial Narrow"/>
          <w:i/>
          <w:sz w:val="22"/>
          <w:szCs w:val="22"/>
        </w:rPr>
        <w:t xml:space="preserve">ozporządzenie Ministra Rodziny, Pracy i Polityki Społecznej z dnia 21 listopada 2025 r. w sprawie wniosków i realizacji umów o dofinansowanie podjęcia działalności gospodarczej oraz o refundację kosztów wyposażenia lub doposażenia stanowiska pracy </w:t>
      </w:r>
    </w:p>
    <w:p w14:paraId="0A141443" w14:textId="7E83B7FB" w:rsidR="00946774" w:rsidRPr="00615D55" w:rsidRDefault="00946774" w:rsidP="00946774">
      <w:pPr>
        <w:numPr>
          <w:ilvl w:val="0"/>
          <w:numId w:val="2"/>
        </w:numPr>
        <w:tabs>
          <w:tab w:val="left" w:pos="142"/>
        </w:tabs>
        <w:suppressAutoHyphens/>
        <w:spacing w:line="276" w:lineRule="auto"/>
        <w:ind w:left="142" w:hanging="284"/>
        <w:jc w:val="both"/>
        <w:rPr>
          <w:rFonts w:ascii="Arial Narrow" w:hAnsi="Arial Narrow"/>
          <w:i/>
          <w:sz w:val="22"/>
          <w:szCs w:val="22"/>
        </w:rPr>
      </w:pPr>
      <w:r w:rsidRPr="00615D55">
        <w:rPr>
          <w:rFonts w:ascii="Arial Narrow" w:hAnsi="Arial Narrow"/>
          <w:i/>
          <w:sz w:val="22"/>
          <w:szCs w:val="22"/>
        </w:rPr>
        <w:t xml:space="preserve">rozporządzenie Komisji (WE) nr </w:t>
      </w:r>
      <w:r w:rsidR="00B7169B" w:rsidRPr="00615D55">
        <w:rPr>
          <w:rFonts w:ascii="Arial Narrow" w:hAnsi="Arial Narrow"/>
          <w:i/>
          <w:sz w:val="22"/>
          <w:szCs w:val="22"/>
        </w:rPr>
        <w:t>2023</w:t>
      </w:r>
      <w:r w:rsidRPr="00615D55">
        <w:rPr>
          <w:rFonts w:ascii="Arial Narrow" w:hAnsi="Arial Narrow"/>
          <w:i/>
          <w:sz w:val="22"/>
          <w:szCs w:val="22"/>
        </w:rPr>
        <w:t>/</w:t>
      </w:r>
      <w:r w:rsidR="00B7169B" w:rsidRPr="00615D55">
        <w:rPr>
          <w:rFonts w:ascii="Arial Narrow" w:hAnsi="Arial Narrow"/>
          <w:i/>
          <w:sz w:val="22"/>
          <w:szCs w:val="22"/>
        </w:rPr>
        <w:t>2831</w:t>
      </w:r>
      <w:r w:rsidRPr="00615D55">
        <w:rPr>
          <w:rFonts w:ascii="Arial Narrow" w:hAnsi="Arial Narrow"/>
          <w:i/>
          <w:sz w:val="22"/>
          <w:szCs w:val="22"/>
        </w:rPr>
        <w:t xml:space="preserve"> z dnia 1</w:t>
      </w:r>
      <w:r w:rsidR="00B7169B" w:rsidRPr="00615D55">
        <w:rPr>
          <w:rFonts w:ascii="Arial Narrow" w:hAnsi="Arial Narrow"/>
          <w:i/>
          <w:sz w:val="22"/>
          <w:szCs w:val="22"/>
        </w:rPr>
        <w:t>3</w:t>
      </w:r>
      <w:r w:rsidRPr="00615D55">
        <w:rPr>
          <w:rFonts w:ascii="Arial Narrow" w:hAnsi="Arial Narrow"/>
          <w:i/>
          <w:sz w:val="22"/>
          <w:szCs w:val="22"/>
        </w:rPr>
        <w:t xml:space="preserve"> grudnia 20</w:t>
      </w:r>
      <w:r w:rsidR="00B7169B" w:rsidRPr="00615D55">
        <w:rPr>
          <w:rFonts w:ascii="Arial Narrow" w:hAnsi="Arial Narrow"/>
          <w:i/>
          <w:sz w:val="22"/>
          <w:szCs w:val="22"/>
        </w:rPr>
        <w:t>2</w:t>
      </w:r>
      <w:r w:rsidRPr="00615D55">
        <w:rPr>
          <w:rFonts w:ascii="Arial Narrow" w:hAnsi="Arial Narrow"/>
          <w:i/>
          <w:sz w:val="22"/>
          <w:szCs w:val="22"/>
        </w:rPr>
        <w:t>3</w:t>
      </w:r>
      <w:r w:rsidR="002C0074" w:rsidRPr="00615D55">
        <w:rPr>
          <w:rFonts w:ascii="Arial Narrow" w:hAnsi="Arial Narrow"/>
          <w:i/>
          <w:sz w:val="22"/>
          <w:szCs w:val="22"/>
        </w:rPr>
        <w:t xml:space="preserve"> </w:t>
      </w:r>
      <w:r w:rsidRPr="00615D55">
        <w:rPr>
          <w:rFonts w:ascii="Arial Narrow" w:hAnsi="Arial Narrow"/>
          <w:i/>
          <w:sz w:val="22"/>
          <w:szCs w:val="22"/>
        </w:rPr>
        <w:t>r. w sprawie stosowania art. 107 i 108 Traktatu o</w:t>
      </w:r>
      <w:r w:rsidR="00745F0F">
        <w:rPr>
          <w:rFonts w:ascii="Arial Narrow" w:hAnsi="Arial Narrow"/>
          <w:i/>
          <w:sz w:val="22"/>
          <w:szCs w:val="22"/>
        </w:rPr>
        <w:t> </w:t>
      </w:r>
      <w:r w:rsidRPr="00615D55">
        <w:rPr>
          <w:rFonts w:ascii="Arial Narrow" w:hAnsi="Arial Narrow"/>
          <w:i/>
          <w:sz w:val="22"/>
          <w:szCs w:val="22"/>
        </w:rPr>
        <w:t>funkcjonowaniu Unii Europejskiej do pomocy de minimis</w:t>
      </w:r>
      <w:r w:rsidR="002C0074" w:rsidRPr="00615D55">
        <w:rPr>
          <w:rFonts w:ascii="Arial Narrow" w:hAnsi="Arial Narrow"/>
          <w:i/>
          <w:sz w:val="22"/>
          <w:szCs w:val="22"/>
        </w:rPr>
        <w:t>.</w:t>
      </w:r>
    </w:p>
    <w:p w14:paraId="3F5A17B2" w14:textId="160BF6A7" w:rsidR="00946774" w:rsidRPr="00562DBC" w:rsidRDefault="009747C3" w:rsidP="00946774">
      <w:pPr>
        <w:ind w:left="539"/>
        <w:jc w:val="both"/>
        <w:rPr>
          <w:rFonts w:ascii="Arial Narrow" w:hAnsi="Arial Narrow" w:cs="Arial"/>
          <w:b/>
          <w:spacing w:val="40"/>
          <w:sz w:val="22"/>
          <w:szCs w:val="22"/>
        </w:rPr>
      </w:pPr>
      <w:r w:rsidRPr="00562DBC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96BBE" wp14:editId="3F0DF8BB">
                <wp:simplePos x="0" y="0"/>
                <wp:positionH relativeFrom="column">
                  <wp:posOffset>-15240</wp:posOffset>
                </wp:positionH>
                <wp:positionV relativeFrom="paragraph">
                  <wp:posOffset>46990</wp:posOffset>
                </wp:positionV>
                <wp:extent cx="6537960" cy="2540"/>
                <wp:effectExtent l="9525" t="10795" r="5715" b="5715"/>
                <wp:wrapNone/>
                <wp:docPr id="1266574180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25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8959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prosty ze strzałką 8" o:spid="_x0000_s1026" type="#_x0000_t34" style="position:absolute;margin-left:-1.2pt;margin-top:3.7pt;width:514.8pt;height: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" strokeweight=".26mm"/>
            </w:pict>
          </mc:Fallback>
        </mc:AlternateContent>
      </w:r>
    </w:p>
    <w:p w14:paraId="7E4BDAD5" w14:textId="3791F530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 xml:space="preserve">Niniejszy wniosek o dofinansowanie należy wypełnić w sposób czytelny wpisując treść w każdym do tego wyznaczonym punkcie wniosku. Wszelkie poprawki należy dokonywać poprzez skreślenie, zaparafowanie i podanie daty dokonania zmiany. </w:t>
      </w:r>
    </w:p>
    <w:p w14:paraId="59A368F1" w14:textId="66402E76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>O uwzględnieniu lub odmowie uwzględnienia wniosku o dofinansowanie Wnioskodawca powiadamiany jest pisemnie w</w:t>
      </w:r>
      <w:r w:rsidR="00745F0F">
        <w:rPr>
          <w:rFonts w:ascii="Arial Narrow" w:hAnsi="Arial Narrow" w:cs="Times New Roman"/>
          <w:color w:val="auto"/>
          <w:sz w:val="22"/>
          <w:szCs w:val="22"/>
        </w:rPr>
        <w:t> </w:t>
      </w:r>
      <w:r w:rsidRPr="000F38E8">
        <w:rPr>
          <w:rFonts w:ascii="Arial Narrow" w:hAnsi="Arial Narrow" w:cs="Times New Roman"/>
          <w:color w:val="auto"/>
          <w:sz w:val="22"/>
          <w:szCs w:val="22"/>
        </w:rPr>
        <w:t>terminie do 30 d</w:t>
      </w:r>
      <w:r w:rsidR="00191E23" w:rsidRPr="000F38E8">
        <w:rPr>
          <w:rFonts w:ascii="Arial Narrow" w:hAnsi="Arial Narrow" w:cs="Times New Roman"/>
          <w:color w:val="auto"/>
          <w:sz w:val="22"/>
          <w:szCs w:val="22"/>
        </w:rPr>
        <w:t>ni od dnia złożenia kompletnego</w:t>
      </w:r>
      <w:r w:rsidRPr="000F38E8">
        <w:rPr>
          <w:rFonts w:ascii="Arial Narrow" w:hAnsi="Arial Narrow" w:cs="Times New Roman"/>
          <w:color w:val="auto"/>
          <w:sz w:val="22"/>
          <w:szCs w:val="22"/>
        </w:rPr>
        <w:t xml:space="preserve"> i prawidłowo wypełnionego wniosku.</w:t>
      </w:r>
      <w:r w:rsidRPr="000F38E8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6CFDDA10" w14:textId="18EC17EF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>Korekta wniosku lub uzupełnienie złożonego wniosku o dokumenty mające wpływ na jego ocenę zarówno pod względem formalnym jak i merytorycznym, skutkuje przesunięciem terminu rozpatrzenia wniosku</w:t>
      </w:r>
      <w:r w:rsidR="002C0074" w:rsidRPr="000F38E8">
        <w:rPr>
          <w:rFonts w:ascii="Arial Narrow" w:hAnsi="Arial Narrow" w:cs="Times New Roman"/>
          <w:color w:val="auto"/>
          <w:sz w:val="22"/>
          <w:szCs w:val="22"/>
        </w:rPr>
        <w:t>.</w:t>
      </w:r>
    </w:p>
    <w:p w14:paraId="61A382F5" w14:textId="7777777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>Nie należy modyfikować i usuwać elementów wniosku.</w:t>
      </w:r>
    </w:p>
    <w:p w14:paraId="58E3E79D" w14:textId="7E20A19E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</w:pPr>
      <w:r w:rsidRPr="000F38E8"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  <w:t>Wnioskowana kwota musi wynikać ze szczegółowej specyfikacji wydatków przedstawionej w tabeli w pkt 2</w:t>
      </w:r>
      <w:r w:rsidR="00C1222F"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  <w:t>2</w:t>
      </w:r>
      <w:r w:rsidRPr="000F38E8">
        <w:rPr>
          <w:rFonts w:ascii="Arial Narrow" w:hAnsi="Arial Narrow" w:cs="Times New Roman"/>
          <w:b/>
          <w:bCs/>
          <w:color w:val="auto"/>
          <w:sz w:val="22"/>
          <w:szCs w:val="22"/>
          <w:u w:val="single"/>
        </w:rPr>
        <w:t xml:space="preserve"> b)</w:t>
      </w:r>
    </w:p>
    <w:p w14:paraId="3A39607B" w14:textId="7777777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color w:val="auto"/>
          <w:sz w:val="22"/>
          <w:szCs w:val="22"/>
        </w:rPr>
        <w:t xml:space="preserve">Złożony wniosek nie podlega zwrotowi. </w:t>
      </w:r>
    </w:p>
    <w:p w14:paraId="46371E7B" w14:textId="77777777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bCs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bCs/>
          <w:color w:val="auto"/>
          <w:sz w:val="22"/>
          <w:szCs w:val="22"/>
        </w:rPr>
        <w:t>Fakt złożenia wniosku nie gwarantuje otrzymania środków. Środki publiczne przeznaczone na podjęcie działalności gospodarczej są limitowane decyzjami finansowymi lub budżetami projektów.</w:t>
      </w:r>
    </w:p>
    <w:p w14:paraId="4B993FAE" w14:textId="1C25DA33" w:rsidR="00946774" w:rsidRPr="000F38E8" w:rsidRDefault="00946774" w:rsidP="00562DBC">
      <w:pPr>
        <w:pStyle w:val="Default"/>
        <w:numPr>
          <w:ilvl w:val="1"/>
          <w:numId w:val="2"/>
        </w:numPr>
        <w:tabs>
          <w:tab w:val="left" w:pos="284"/>
        </w:tabs>
        <w:suppressAutoHyphens/>
        <w:autoSpaceDN/>
        <w:adjustRightInd/>
        <w:spacing w:line="276" w:lineRule="auto"/>
        <w:ind w:left="284" w:hanging="284"/>
        <w:jc w:val="both"/>
        <w:rPr>
          <w:rFonts w:ascii="Arial Narrow" w:hAnsi="Arial Narrow" w:cs="Times New Roman"/>
          <w:b/>
          <w:color w:val="auto"/>
          <w:sz w:val="22"/>
          <w:szCs w:val="22"/>
        </w:rPr>
      </w:pPr>
      <w:r w:rsidRPr="000F38E8">
        <w:rPr>
          <w:rFonts w:ascii="Arial Narrow" w:hAnsi="Arial Narrow" w:cs="Times New Roman"/>
          <w:b/>
          <w:color w:val="auto"/>
          <w:sz w:val="22"/>
          <w:szCs w:val="22"/>
        </w:rPr>
        <w:t xml:space="preserve">Złożenie wniosku nie zwalnia z obowiązku </w:t>
      </w:r>
      <w:r w:rsidR="000F38E8" w:rsidRPr="000F38E8">
        <w:rPr>
          <w:rFonts w:ascii="Arial Narrow" w:hAnsi="Arial Narrow" w:cs="Times New Roman"/>
          <w:b/>
          <w:color w:val="auto"/>
          <w:sz w:val="22"/>
          <w:szCs w:val="22"/>
        </w:rPr>
        <w:t>utrzymywania kontaktu z Urzędem</w:t>
      </w:r>
    </w:p>
    <w:p w14:paraId="512CDEBC" w14:textId="77777777" w:rsidR="00E60B51" w:rsidRPr="00E60B51" w:rsidRDefault="00E60B51" w:rsidP="00780F83">
      <w:pPr>
        <w:spacing w:line="360" w:lineRule="auto"/>
        <w:jc w:val="both"/>
        <w:rPr>
          <w:rFonts w:ascii="Arial Narrow" w:hAnsi="Arial Narrow"/>
          <w:b/>
          <w:bCs/>
        </w:rPr>
      </w:pPr>
    </w:p>
    <w:p w14:paraId="4169BB0C" w14:textId="413AE1A3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Nazwisko i imię</w:t>
      </w:r>
      <w:r w:rsidR="002075A1">
        <w:rPr>
          <w:rFonts w:ascii="Arial Narrow" w:hAnsi="Arial Narrow"/>
        </w:rPr>
        <w:t xml:space="preserve"> (</w:t>
      </w:r>
      <w:r w:rsidR="00AD6788">
        <w:rPr>
          <w:rFonts w:ascii="Arial Narrow" w:hAnsi="Arial Narrow"/>
        </w:rPr>
        <w:t>imiona</w:t>
      </w:r>
      <w:r w:rsidR="002075A1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103992A7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Miejsce zamieszkania </w:t>
      </w:r>
      <w:r w:rsidRPr="00E60B51">
        <w:rPr>
          <w:rFonts w:ascii="Arial Narrow" w:hAnsi="Arial Narrow"/>
        </w:rPr>
        <w:tab/>
      </w:r>
    </w:p>
    <w:p w14:paraId="0BBBDB9A" w14:textId="77777777" w:rsidR="00946774" w:rsidRDefault="00946774" w:rsidP="00946774">
      <w:pPr>
        <w:numPr>
          <w:ilvl w:val="0"/>
          <w:numId w:val="1"/>
        </w:numPr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Adres</w:t>
      </w:r>
      <w:r w:rsidR="00E60B51"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>do korespondenc</w:t>
      </w:r>
      <w:r w:rsidR="00C93463" w:rsidRPr="00E60B51">
        <w:rPr>
          <w:rFonts w:ascii="Arial Narrow" w:hAnsi="Arial Narrow"/>
        </w:rPr>
        <w:t>ji……………………</w:t>
      </w:r>
      <w:r w:rsidR="00E60B51" w:rsidRPr="00E60B51">
        <w:rPr>
          <w:rFonts w:ascii="Arial Narrow" w:hAnsi="Arial Narrow"/>
        </w:rPr>
        <w:t>……………</w:t>
      </w:r>
      <w:r w:rsidR="00C93463" w:rsidRPr="00E60B51">
        <w:rPr>
          <w:rFonts w:ascii="Arial Narrow" w:hAnsi="Arial Narrow"/>
        </w:rPr>
        <w:t>……………………………………………………………</w:t>
      </w:r>
    </w:p>
    <w:p w14:paraId="55958C23" w14:textId="72F698CF" w:rsidR="00C55A03" w:rsidRDefault="00946774" w:rsidP="00C1222F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Telefon, e-mail</w:t>
      </w:r>
      <w:r w:rsidRPr="00E60B51">
        <w:rPr>
          <w:rFonts w:ascii="Arial Narrow" w:hAnsi="Arial Narrow"/>
        </w:rPr>
        <w:tab/>
      </w:r>
    </w:p>
    <w:p w14:paraId="686BBABE" w14:textId="5FB1A3F6" w:rsidR="003C1A9D" w:rsidRPr="00C1222F" w:rsidRDefault="003C1A9D" w:rsidP="00C1222F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Adres do doręczeń elektronicznych (ADE)</w:t>
      </w:r>
      <w:r w:rsidRPr="003C1A9D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10C356B5" w14:textId="77D77602" w:rsidR="00946774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PESEL </w:t>
      </w:r>
      <w:r w:rsidR="00B42449">
        <w:rPr>
          <w:rFonts w:ascii="Arial Narrow" w:hAnsi="Arial Narrow"/>
        </w:rPr>
        <w:t>(a w przypadku jego braku rodzaj, serię i numer dokumentu tożsamości)</w:t>
      </w:r>
      <w:r w:rsidRPr="00E60B51">
        <w:rPr>
          <w:rFonts w:ascii="Arial Narrow" w:hAnsi="Arial Narrow"/>
        </w:rPr>
        <w:tab/>
      </w:r>
    </w:p>
    <w:bookmarkEnd w:id="1"/>
    <w:p w14:paraId="30E207CA" w14:textId="127112E8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NIP </w:t>
      </w:r>
      <w:r w:rsidR="00B42449">
        <w:rPr>
          <w:rFonts w:ascii="Arial Narrow" w:hAnsi="Arial Narrow"/>
        </w:rPr>
        <w:t>(jeżeli został nadany)</w:t>
      </w:r>
      <w:r w:rsidRPr="00E60B51">
        <w:rPr>
          <w:rFonts w:ascii="Arial Narrow" w:hAnsi="Arial Narrow"/>
        </w:rPr>
        <w:t>.......................</w:t>
      </w:r>
      <w:r w:rsidR="00E60B51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......................................................................................................</w:t>
      </w:r>
      <w:r w:rsidR="00B42449">
        <w:rPr>
          <w:rFonts w:ascii="Arial Narrow" w:hAnsi="Arial Narrow"/>
        </w:rPr>
        <w:t>...</w:t>
      </w:r>
    </w:p>
    <w:p w14:paraId="6A51A666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Stan cywilny......................................................................................................................................</w:t>
      </w:r>
      <w:r w:rsidRPr="00E60B51">
        <w:rPr>
          <w:rFonts w:ascii="Arial Narrow" w:hAnsi="Arial Narrow"/>
        </w:rPr>
        <w:tab/>
      </w:r>
    </w:p>
    <w:p w14:paraId="596984F9" w14:textId="77777777" w:rsidR="00946774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Data zarejestrowania i numer karty bezrobotnego .................</w:t>
      </w:r>
      <w:r w:rsidR="00E60B51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......................................................................</w:t>
      </w:r>
      <w:r w:rsidR="00E60B51" w:rsidRPr="00E60B51">
        <w:rPr>
          <w:rFonts w:ascii="Arial Narrow" w:hAnsi="Arial Narrow"/>
        </w:rPr>
        <w:t>.</w:t>
      </w:r>
    </w:p>
    <w:p w14:paraId="08C22CA7" w14:textId="77777777" w:rsidR="00946774" w:rsidRDefault="00946774" w:rsidP="00946774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Nr rachunku bankowego i nazwa banku </w:t>
      </w:r>
      <w:r w:rsidRPr="00E60B51">
        <w:rPr>
          <w:rFonts w:ascii="Arial Narrow" w:hAnsi="Arial Narrow"/>
          <w:i/>
        </w:rPr>
        <w:t>(podać nr rachunku, którego jest się właścicielem bądź współwłaścicielem, w przypadku braku konta bankowego, po pozytywnym uwzględnieniu wniosku zaistnieje konieczność jego otwarcia)</w:t>
      </w:r>
      <w:r w:rsidRPr="00E60B51">
        <w:rPr>
          <w:rFonts w:ascii="Arial Narrow" w:hAnsi="Arial Narrow"/>
        </w:rPr>
        <w:t xml:space="preserve"> ..........................................................................................</w:t>
      </w:r>
      <w:r w:rsidRPr="00E60B51">
        <w:rPr>
          <w:rFonts w:ascii="Arial Narrow" w:hAnsi="Arial Narrow"/>
        </w:rPr>
        <w:tab/>
      </w:r>
    </w:p>
    <w:p w14:paraId="54D6FE4E" w14:textId="77777777" w:rsidR="007F1D41" w:rsidRDefault="007F1D41" w:rsidP="007F1D41">
      <w:pPr>
        <w:spacing w:line="276" w:lineRule="auto"/>
        <w:jc w:val="center"/>
        <w:rPr>
          <w:rFonts w:ascii="Arial Narrow" w:hAnsi="Arial Narrow"/>
          <w:b/>
          <w:bCs/>
        </w:rPr>
      </w:pPr>
    </w:p>
    <w:p w14:paraId="5547C143" w14:textId="77777777" w:rsidR="000F38E8" w:rsidRDefault="000F38E8" w:rsidP="007F1D41">
      <w:pPr>
        <w:spacing w:line="276" w:lineRule="auto"/>
        <w:jc w:val="center"/>
        <w:rPr>
          <w:rFonts w:ascii="Arial Narrow" w:hAnsi="Arial Narrow"/>
          <w:b/>
          <w:bCs/>
        </w:rPr>
      </w:pPr>
    </w:p>
    <w:p w14:paraId="5BBD310E" w14:textId="55FB80D6" w:rsidR="007F1D41" w:rsidRPr="00BE6183" w:rsidRDefault="007F1D41" w:rsidP="007F1D41">
      <w:pPr>
        <w:spacing w:line="276" w:lineRule="aut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Przynależność </w:t>
      </w:r>
      <w:r w:rsidRPr="00BE6183">
        <w:rPr>
          <w:rFonts w:ascii="Arial Narrow" w:hAnsi="Arial Narrow"/>
          <w:b/>
          <w:bCs/>
        </w:rPr>
        <w:t>do grupy osób bezrobotnych</w:t>
      </w:r>
      <w:r w:rsidR="00633B54">
        <w:rPr>
          <w:rFonts w:ascii="Arial Narrow" w:hAnsi="Arial Narrow"/>
          <w:b/>
          <w:bCs/>
        </w:rPr>
        <w:t>*</w:t>
      </w:r>
      <w:r w:rsidR="003D058E">
        <w:rPr>
          <w:rFonts w:ascii="Arial Narrow" w:hAnsi="Arial Narrow"/>
          <w:b/>
          <w:bCs/>
        </w:rPr>
        <w:t xml:space="preserve"> </w:t>
      </w:r>
      <w:r w:rsidRPr="00BE6183">
        <w:rPr>
          <w:rFonts w:ascii="Arial Narrow" w:hAnsi="Arial Narrow"/>
          <w:b/>
          <w:bCs/>
        </w:rPr>
        <w:t>:</w:t>
      </w:r>
    </w:p>
    <w:p w14:paraId="040FBAC2" w14:textId="2883406C" w:rsidR="007F1D41" w:rsidRDefault="007F1D41" w:rsidP="007F1D41">
      <w:pPr>
        <w:spacing w:line="276" w:lineRule="auto"/>
        <w:jc w:val="both"/>
        <w:rPr>
          <w:rFonts w:ascii="Arial Narrow" w:hAnsi="Arial Narrow"/>
          <w:b/>
          <w:bCs/>
        </w:rPr>
      </w:pPr>
    </w:p>
    <w:p w14:paraId="6A7C61B1" w14:textId="77777777" w:rsidR="007F1D41" w:rsidRPr="00E60B51" w:rsidRDefault="007F1D41" w:rsidP="007F1D41">
      <w:pPr>
        <w:spacing w:line="276" w:lineRule="auto"/>
        <w:jc w:val="both"/>
        <w:rPr>
          <w:rFonts w:ascii="Arial Narrow" w:hAnsi="Arial Narrow"/>
          <w:b/>
          <w:bCs/>
        </w:rPr>
        <w:sectPr w:rsidR="007F1D41" w:rsidRPr="00E60B51" w:rsidSect="001677E9">
          <w:headerReference w:type="default" r:id="rId8"/>
          <w:headerReference w:type="first" r:id="rId9"/>
          <w:footerReference w:type="first" r:id="rId10"/>
          <w:type w:val="continuous"/>
          <w:pgSz w:w="11906" w:h="16838"/>
          <w:pgMar w:top="684" w:right="992" w:bottom="425" w:left="1134" w:header="5" w:footer="381" w:gutter="0"/>
          <w:cols w:space="708"/>
          <w:titlePg/>
          <w:docGrid w:linePitch="360"/>
        </w:sectPr>
      </w:pPr>
    </w:p>
    <w:p w14:paraId="40BCAC80" w14:textId="5E293DCD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w wieku 50 lat i więcej;</w:t>
      </w:r>
    </w:p>
    <w:p w14:paraId="2132853E" w14:textId="25DBAB6F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kobiety;</w:t>
      </w:r>
    </w:p>
    <w:p w14:paraId="2A2E4DBA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z niepełnosprawnościami;</w:t>
      </w:r>
    </w:p>
    <w:p w14:paraId="4D68A6DF" w14:textId="21B4B51F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długotrwale bezrobotne;</w:t>
      </w:r>
    </w:p>
    <w:p w14:paraId="42D68BBC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o niskich kwalifikacjach;</w:t>
      </w:r>
    </w:p>
    <w:p w14:paraId="3BBB7327" w14:textId="1145E48B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 xml:space="preserve">osoby młode w wieku 18-29; </w:t>
      </w:r>
    </w:p>
    <w:p w14:paraId="213D806D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młode w wieku 18-29 samotnie wychowujące dzieci;</w:t>
      </w:r>
    </w:p>
    <w:p w14:paraId="4F74A698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młode w wieku 18-29 opuszczające pieczę zastępczą;</w:t>
      </w:r>
    </w:p>
    <w:p w14:paraId="4927FC9F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osoby młode w wieku 18-29 pochodzenia migranckiego;</w:t>
      </w:r>
    </w:p>
    <w:p w14:paraId="1E132CB7" w14:textId="77777777" w:rsidR="007F1D41" w:rsidRPr="00BE6183" w:rsidRDefault="007F1D41" w:rsidP="00F941D8">
      <w:pPr>
        <w:numPr>
          <w:ilvl w:val="0"/>
          <w:numId w:val="13"/>
        </w:numPr>
        <w:spacing w:line="276" w:lineRule="auto"/>
        <w:jc w:val="both"/>
        <w:rPr>
          <w:rFonts w:ascii="Arial Narrow" w:hAnsi="Arial Narrow"/>
        </w:rPr>
      </w:pPr>
      <w:r w:rsidRPr="00BE6183">
        <w:rPr>
          <w:rFonts w:ascii="Arial Narrow" w:hAnsi="Arial Narrow"/>
        </w:rPr>
        <w:t>żadna z powyższych grup.</w:t>
      </w:r>
    </w:p>
    <w:p w14:paraId="15B0C4CF" w14:textId="77777777" w:rsidR="007F1D41" w:rsidRDefault="007F1D41" w:rsidP="007F1D41">
      <w:pPr>
        <w:tabs>
          <w:tab w:val="right" w:leader="dot" w:pos="9781"/>
        </w:tabs>
        <w:suppressAutoHyphens/>
        <w:spacing w:line="360" w:lineRule="auto"/>
        <w:ind w:left="502"/>
        <w:jc w:val="both"/>
        <w:rPr>
          <w:rFonts w:ascii="Arial Narrow" w:hAnsi="Arial Narrow"/>
        </w:rPr>
        <w:sectPr w:rsidR="007F1D41" w:rsidSect="007F1D41">
          <w:headerReference w:type="default" r:id="rId11"/>
          <w:headerReference w:type="first" r:id="rId12"/>
          <w:footerReference w:type="first" r:id="rId13"/>
          <w:type w:val="continuous"/>
          <w:pgSz w:w="11906" w:h="16838"/>
          <w:pgMar w:top="684" w:right="992" w:bottom="425" w:left="1134" w:header="5" w:footer="381" w:gutter="0"/>
          <w:cols w:num="2" w:space="708"/>
          <w:titlePg/>
          <w:docGrid w:linePitch="360"/>
        </w:sectPr>
      </w:pPr>
    </w:p>
    <w:p w14:paraId="420564B5" w14:textId="77777777" w:rsidR="00633B54" w:rsidRDefault="00633B54" w:rsidP="00633B54">
      <w:pPr>
        <w:pStyle w:val="Akapitzlist"/>
        <w:tabs>
          <w:tab w:val="right" w:leader="dot" w:pos="9072"/>
        </w:tabs>
        <w:ind w:left="502"/>
        <w:jc w:val="both"/>
        <w:rPr>
          <w:rFonts w:ascii="Arial Narrow" w:hAnsi="Arial Narrow"/>
          <w:b/>
          <w:i/>
          <w:u w:val="single"/>
        </w:rPr>
      </w:pPr>
      <w:r w:rsidRPr="00633B54">
        <w:rPr>
          <w:rFonts w:ascii="Arial Narrow" w:hAnsi="Arial Narrow"/>
          <w:b/>
        </w:rPr>
        <w:t xml:space="preserve">* </w:t>
      </w:r>
      <w:r w:rsidRPr="00633B54">
        <w:rPr>
          <w:rFonts w:ascii="Arial Narrow" w:hAnsi="Arial Narrow"/>
          <w:b/>
          <w:i/>
          <w:u w:val="single"/>
        </w:rPr>
        <w:t>zaznaczyć właściwe</w:t>
      </w:r>
    </w:p>
    <w:p w14:paraId="7DFC47A8" w14:textId="77777777" w:rsidR="00633B54" w:rsidRPr="00633B54" w:rsidRDefault="00633B54" w:rsidP="00633B54">
      <w:pPr>
        <w:pStyle w:val="Akapitzlist"/>
        <w:tabs>
          <w:tab w:val="right" w:leader="dot" w:pos="9072"/>
        </w:tabs>
        <w:ind w:left="502"/>
        <w:jc w:val="both"/>
        <w:rPr>
          <w:rFonts w:ascii="Arial Narrow" w:hAnsi="Arial Narrow"/>
          <w:b/>
          <w:i/>
          <w:u w:val="single"/>
        </w:rPr>
      </w:pPr>
    </w:p>
    <w:p w14:paraId="1C37B2F6" w14:textId="77777777" w:rsidR="004A226A" w:rsidRDefault="00946774" w:rsidP="004A226A">
      <w:pPr>
        <w:numPr>
          <w:ilvl w:val="0"/>
          <w:numId w:val="1"/>
        </w:numPr>
        <w:tabs>
          <w:tab w:val="right" w:leader="dot" w:pos="9781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Kwota wnioskowanego dofinansowania  …………………………………………………………</w:t>
      </w:r>
      <w:r w:rsidRPr="00E60B51">
        <w:rPr>
          <w:rFonts w:ascii="Arial Narrow" w:hAnsi="Arial Narrow"/>
        </w:rPr>
        <w:tab/>
      </w:r>
    </w:p>
    <w:p w14:paraId="1FD9509D" w14:textId="2C8A6B22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Proponowane prawne zabezpieczenie*</w:t>
      </w:r>
      <w:r w:rsidR="003D058E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>:</w:t>
      </w:r>
    </w:p>
    <w:p w14:paraId="6EF64C92" w14:textId="77777777" w:rsidR="003B41D2" w:rsidRPr="00E60B51" w:rsidRDefault="003B41D2" w:rsidP="003B41D2">
      <w:pPr>
        <w:tabs>
          <w:tab w:val="right" w:leader="dot" w:pos="9540"/>
        </w:tabs>
        <w:suppressAutoHyphens/>
        <w:ind w:left="502"/>
        <w:jc w:val="both"/>
        <w:rPr>
          <w:rFonts w:ascii="Arial Narrow" w:hAnsi="Arial Narrow"/>
        </w:rPr>
      </w:pPr>
    </w:p>
    <w:tbl>
      <w:tblPr>
        <w:tblW w:w="17151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4394"/>
        <w:gridCol w:w="12757"/>
      </w:tblGrid>
      <w:tr w:rsidR="00550744" w:rsidRPr="008870B0" w14:paraId="074B641E" w14:textId="77777777" w:rsidTr="007C3B8A">
        <w:trPr>
          <w:trHeight w:val="1020"/>
        </w:trPr>
        <w:tc>
          <w:tcPr>
            <w:tcW w:w="4394" w:type="dxa"/>
            <w:vAlign w:val="center"/>
          </w:tcPr>
          <w:p w14:paraId="32E31B77" w14:textId="0E126AB2" w:rsidR="00550744" w:rsidRPr="008870B0" w:rsidRDefault="007C3B8A" w:rsidP="00F941D8">
            <w:pPr>
              <w:pStyle w:val="Akapitzlist"/>
              <w:numPr>
                <w:ilvl w:val="0"/>
                <w:numId w:val="14"/>
              </w:numPr>
              <w:tabs>
                <w:tab w:val="right" w:leader="dot" w:pos="9540"/>
              </w:tabs>
              <w:spacing w:line="276" w:lineRule="auto"/>
              <w:ind w:left="206" w:right="98" w:hanging="206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 xml:space="preserve"> </w:t>
            </w:r>
            <w:r w:rsidR="00550744" w:rsidRPr="008870B0">
              <w:rPr>
                <w:rFonts w:ascii="Arial Narrow" w:hAnsi="Arial Narrow"/>
              </w:rPr>
              <w:t xml:space="preserve">weksel z poręczeniem wekslowym (aval)   </w:t>
            </w:r>
          </w:p>
          <w:p w14:paraId="4DA180C4" w14:textId="77777777" w:rsidR="00550744" w:rsidRPr="008870B0" w:rsidRDefault="00550744" w:rsidP="00F941D8">
            <w:pPr>
              <w:pStyle w:val="Akapitzlist"/>
              <w:numPr>
                <w:ilvl w:val="0"/>
                <w:numId w:val="14"/>
              </w:numPr>
              <w:tabs>
                <w:tab w:val="right" w:leader="dot" w:pos="9540"/>
              </w:tabs>
              <w:spacing w:line="276" w:lineRule="auto"/>
              <w:ind w:left="206" w:right="98" w:hanging="206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 xml:space="preserve"> weksel in blanco </w:t>
            </w:r>
            <w:bookmarkStart w:id="2" w:name="_Hlk173316714"/>
            <w:r w:rsidRPr="008870B0">
              <w:rPr>
                <w:rFonts w:ascii="Arial Narrow" w:hAnsi="Arial Narrow"/>
              </w:rPr>
              <w:t>**</w:t>
            </w:r>
            <w:bookmarkEnd w:id="2"/>
            <w:r w:rsidRPr="008870B0">
              <w:rPr>
                <w:rFonts w:ascii="Arial Narrow" w:hAnsi="Arial Narrow"/>
              </w:rPr>
              <w:t xml:space="preserve">    </w:t>
            </w:r>
          </w:p>
          <w:p w14:paraId="47D5C58E" w14:textId="52835357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c</w:t>
            </w:r>
            <w:r w:rsidR="00550744" w:rsidRPr="008870B0">
              <w:rPr>
                <w:rFonts w:ascii="Arial Narrow" w:hAnsi="Arial Narrow"/>
                <w:b/>
              </w:rPr>
              <w:t>)</w:t>
            </w:r>
            <w:r w:rsidR="00550744" w:rsidRPr="008870B0">
              <w:rPr>
                <w:rFonts w:ascii="Arial Narrow" w:hAnsi="Arial Narrow"/>
              </w:rPr>
              <w:t xml:space="preserve"> poręczenie                                                       </w:t>
            </w:r>
          </w:p>
          <w:p w14:paraId="3C640940" w14:textId="7E176143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d</w:t>
            </w:r>
            <w:r w:rsidR="00550744" w:rsidRPr="008870B0">
              <w:rPr>
                <w:rFonts w:ascii="Arial Narrow" w:hAnsi="Arial Narrow"/>
                <w:b/>
              </w:rPr>
              <w:t>)</w:t>
            </w:r>
            <w:r w:rsidR="00550744" w:rsidRPr="008870B0">
              <w:rPr>
                <w:rFonts w:ascii="Arial Narrow" w:hAnsi="Arial Narrow"/>
              </w:rPr>
              <w:t xml:space="preserve"> zastaw </w:t>
            </w:r>
            <w:r w:rsidR="007C3B8A" w:rsidRPr="008870B0">
              <w:rPr>
                <w:rFonts w:ascii="Arial Narrow" w:hAnsi="Arial Narrow"/>
              </w:rPr>
              <w:t xml:space="preserve">rejestrowy </w:t>
            </w:r>
            <w:r w:rsidR="00550744" w:rsidRPr="008870B0">
              <w:rPr>
                <w:rFonts w:ascii="Arial Narrow" w:hAnsi="Arial Narrow"/>
              </w:rPr>
              <w:t xml:space="preserve">na prawach lub rzeczach  </w:t>
            </w:r>
          </w:p>
        </w:tc>
        <w:tc>
          <w:tcPr>
            <w:tcW w:w="12757" w:type="dxa"/>
          </w:tcPr>
          <w:p w14:paraId="64C3C2AD" w14:textId="7DDE0802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e</w:t>
            </w:r>
            <w:r w:rsidR="00550744" w:rsidRPr="008870B0">
              <w:rPr>
                <w:rFonts w:ascii="Arial Narrow" w:hAnsi="Arial Narrow"/>
                <w:b/>
              </w:rPr>
              <w:t>)</w:t>
            </w:r>
            <w:r w:rsidR="00550744" w:rsidRPr="008870B0">
              <w:rPr>
                <w:rFonts w:ascii="Arial Narrow" w:hAnsi="Arial Narrow"/>
              </w:rPr>
              <w:t xml:space="preserve"> gwarancja bankowa</w:t>
            </w:r>
          </w:p>
          <w:p w14:paraId="45104C4D" w14:textId="205E16A4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</w:t>
            </w:r>
            <w:r w:rsidR="00550744" w:rsidRPr="008870B0">
              <w:rPr>
                <w:rFonts w:ascii="Arial Narrow" w:hAnsi="Arial Narrow"/>
                <w:b/>
              </w:rPr>
              <w:t xml:space="preserve">) </w:t>
            </w:r>
            <w:r w:rsidR="00550744" w:rsidRPr="008870B0">
              <w:rPr>
                <w:rFonts w:ascii="Arial Narrow" w:hAnsi="Arial Narrow"/>
                <w:bCs/>
              </w:rPr>
              <w:t xml:space="preserve">blokada środków zgromadzonych na rachunku </w:t>
            </w:r>
            <w:r w:rsidR="007C3B8A" w:rsidRPr="008870B0">
              <w:rPr>
                <w:rFonts w:ascii="Arial Narrow" w:hAnsi="Arial Narrow"/>
                <w:bCs/>
              </w:rPr>
              <w:t>płatniczym</w:t>
            </w:r>
          </w:p>
          <w:p w14:paraId="1D4BFD91" w14:textId="4B85CD25" w:rsidR="00550744" w:rsidRPr="008870B0" w:rsidRDefault="00F47062" w:rsidP="008D3312">
            <w:pPr>
              <w:tabs>
                <w:tab w:val="right" w:leader="dot" w:pos="9540"/>
              </w:tabs>
              <w:spacing w:line="276" w:lineRule="auto"/>
              <w:ind w:right="9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</w:t>
            </w:r>
            <w:r w:rsidR="00550744" w:rsidRPr="008870B0">
              <w:rPr>
                <w:rFonts w:ascii="Arial Narrow" w:hAnsi="Arial Narrow"/>
                <w:b/>
              </w:rPr>
              <w:t xml:space="preserve">) </w:t>
            </w:r>
            <w:r w:rsidR="00550744" w:rsidRPr="008870B0">
              <w:rPr>
                <w:rFonts w:ascii="Arial Narrow" w:hAnsi="Arial Narrow"/>
                <w:bCs/>
              </w:rPr>
              <w:t>akt notarialny o poddaniu się egzekucji przez dłużnika</w:t>
            </w:r>
            <w:r w:rsidR="00550744" w:rsidRPr="008870B0">
              <w:rPr>
                <w:rFonts w:ascii="Arial Narrow" w:hAnsi="Arial Narrow"/>
                <w:b/>
              </w:rPr>
              <w:t xml:space="preserve">  </w:t>
            </w:r>
            <w:r w:rsidR="00550744" w:rsidRPr="008870B0">
              <w:rPr>
                <w:rFonts w:ascii="Arial Narrow" w:hAnsi="Arial Narrow"/>
              </w:rPr>
              <w:t>**</w:t>
            </w:r>
            <w:r w:rsidR="00550744" w:rsidRPr="008870B0">
              <w:rPr>
                <w:rFonts w:ascii="Arial Narrow" w:hAnsi="Arial Narrow"/>
                <w:b/>
              </w:rPr>
              <w:t xml:space="preserve">  </w:t>
            </w:r>
          </w:p>
        </w:tc>
      </w:tr>
    </w:tbl>
    <w:p w14:paraId="543B6C33" w14:textId="77777777" w:rsidR="00946774" w:rsidRPr="008870B0" w:rsidRDefault="00946774" w:rsidP="00946774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8870B0">
        <w:rPr>
          <w:rFonts w:ascii="Arial Narrow" w:hAnsi="Arial Narrow"/>
          <w:b/>
        </w:rPr>
        <w:t xml:space="preserve">* </w:t>
      </w:r>
      <w:r w:rsidRPr="008870B0">
        <w:rPr>
          <w:rFonts w:ascii="Arial Narrow" w:hAnsi="Arial Narrow"/>
          <w:b/>
          <w:i/>
          <w:u w:val="single"/>
        </w:rPr>
        <w:t>za</w:t>
      </w:r>
      <w:r w:rsidR="0078645A" w:rsidRPr="008870B0">
        <w:rPr>
          <w:rFonts w:ascii="Arial Narrow" w:hAnsi="Arial Narrow"/>
          <w:b/>
          <w:i/>
          <w:u w:val="single"/>
        </w:rPr>
        <w:t>znaczyć</w:t>
      </w:r>
      <w:r w:rsidRPr="008870B0">
        <w:rPr>
          <w:rFonts w:ascii="Arial Narrow" w:hAnsi="Arial Narrow"/>
          <w:b/>
          <w:i/>
          <w:u w:val="single"/>
        </w:rPr>
        <w:t xml:space="preserve"> właściwe</w:t>
      </w:r>
    </w:p>
    <w:p w14:paraId="0DB21C46" w14:textId="7FF9B6C8" w:rsidR="00550744" w:rsidRPr="00E60B51" w:rsidRDefault="00550744" w:rsidP="00946774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8870B0">
        <w:rPr>
          <w:rFonts w:ascii="Arial Narrow" w:hAnsi="Arial Narrow"/>
          <w:color w:val="002060"/>
        </w:rPr>
        <w:t>**</w:t>
      </w:r>
      <w:r w:rsidRPr="008870B0">
        <w:rPr>
          <w:rFonts w:ascii="Arial Narrow" w:hAnsi="Arial Narrow"/>
          <w:b/>
          <w:color w:val="002060"/>
        </w:rPr>
        <w:t xml:space="preserve"> </w:t>
      </w:r>
      <w:r w:rsidRPr="008870B0">
        <w:rPr>
          <w:rFonts w:ascii="Arial Narrow" w:hAnsi="Arial Narrow"/>
          <w:b/>
          <w:u w:val="single"/>
        </w:rPr>
        <w:t>konieczne wskazanie dodatkowego zabezpieczenia</w:t>
      </w:r>
    </w:p>
    <w:p w14:paraId="06B2CCF4" w14:textId="77777777" w:rsidR="00946774" w:rsidRPr="00E60B51" w:rsidRDefault="00946774" w:rsidP="00946774">
      <w:pPr>
        <w:tabs>
          <w:tab w:val="right" w:leader="dot" w:pos="9540"/>
        </w:tabs>
        <w:ind w:left="180"/>
        <w:jc w:val="both"/>
        <w:rPr>
          <w:rFonts w:ascii="Arial Narrow" w:hAnsi="Arial Narrow"/>
        </w:rPr>
      </w:pPr>
    </w:p>
    <w:p w14:paraId="146D59C0" w14:textId="29DCC2BB" w:rsidR="00946774" w:rsidRPr="00E60B51" w:rsidRDefault="00946774" w:rsidP="00946774">
      <w:pPr>
        <w:tabs>
          <w:tab w:val="right" w:leader="dot" w:pos="9540"/>
        </w:tabs>
        <w:spacing w:line="276" w:lineRule="auto"/>
        <w:ind w:left="180"/>
        <w:jc w:val="both"/>
        <w:rPr>
          <w:rFonts w:ascii="Arial Narrow" w:hAnsi="Arial Narrow"/>
        </w:rPr>
      </w:pPr>
      <w:r w:rsidRPr="007C3B8A">
        <w:rPr>
          <w:rFonts w:ascii="Arial Narrow" w:hAnsi="Arial Narrow"/>
          <w:b/>
          <w:bCs/>
          <w:u w:val="single"/>
        </w:rPr>
        <w:t>W przypadku zabezpieczenia w formie poręczenia lub weksla z poręczeniem</w:t>
      </w:r>
      <w:r w:rsidRPr="00E60B51">
        <w:rPr>
          <w:rFonts w:ascii="Arial Narrow" w:hAnsi="Arial Narrow"/>
        </w:rPr>
        <w:t>:</w:t>
      </w:r>
    </w:p>
    <w:p w14:paraId="4218DB90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Nazwisko i imię poręczyciela / nazwa firmy………………………………</w:t>
      </w:r>
      <w:r w:rsidR="003B41D2">
        <w:rPr>
          <w:rFonts w:ascii="Arial Narrow" w:hAnsi="Arial Narrow"/>
        </w:rPr>
        <w:t>.</w:t>
      </w:r>
      <w:r w:rsidRPr="00E60B51">
        <w:rPr>
          <w:rFonts w:ascii="Arial Narrow" w:hAnsi="Arial Narrow"/>
        </w:rPr>
        <w:t>………………..……………………...</w:t>
      </w:r>
    </w:p>
    <w:p w14:paraId="01A3C1BC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Źródło dochodu</w:t>
      </w:r>
      <w:r w:rsidRPr="00E60B51">
        <w:rPr>
          <w:rFonts w:ascii="Arial Narrow" w:hAnsi="Arial Narrow"/>
        </w:rPr>
        <w:tab/>
      </w:r>
    </w:p>
    <w:p w14:paraId="024BFE20" w14:textId="394CD89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Miesięczny dochód brutto (</w:t>
      </w:r>
      <w:r w:rsidR="005865C8">
        <w:rPr>
          <w:rFonts w:ascii="Arial Narrow" w:hAnsi="Arial Narrow"/>
        </w:rPr>
        <w:t>zasady wyliczenia dochodu wskazane w regulaminie</w:t>
      </w:r>
      <w:r w:rsidRPr="00E60B51">
        <w:rPr>
          <w:rFonts w:ascii="Arial Narrow" w:hAnsi="Arial Narrow"/>
        </w:rPr>
        <w:t>)</w:t>
      </w:r>
      <w:r w:rsidR="003B41D2">
        <w:rPr>
          <w:rFonts w:ascii="Arial Narrow" w:hAnsi="Arial Narrow"/>
        </w:rPr>
        <w:t>……</w:t>
      </w:r>
      <w:r w:rsidR="005865C8">
        <w:rPr>
          <w:rFonts w:ascii="Arial Narrow" w:hAnsi="Arial Narrow"/>
        </w:rPr>
        <w:t>….</w:t>
      </w:r>
      <w:r w:rsidR="003B41D2">
        <w:rPr>
          <w:rFonts w:ascii="Arial Narrow" w:hAnsi="Arial Narrow"/>
        </w:rPr>
        <w:t>……</w:t>
      </w:r>
      <w:r w:rsidR="005865C8">
        <w:rPr>
          <w:rFonts w:ascii="Arial Narrow" w:hAnsi="Arial Narrow"/>
        </w:rPr>
        <w:t>…</w:t>
      </w:r>
      <w:r w:rsidR="003B41D2">
        <w:rPr>
          <w:rFonts w:ascii="Arial Narrow" w:hAnsi="Arial Narrow"/>
        </w:rPr>
        <w:t>…………..</w:t>
      </w:r>
    </w:p>
    <w:p w14:paraId="3860C747" w14:textId="541DF371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Aktualne zobowiązania finansowe (wysokość miesięcznej spłaty zadłużenia)……………………………</w:t>
      </w:r>
      <w:r w:rsidR="003B41D2">
        <w:rPr>
          <w:rFonts w:ascii="Arial Narrow" w:hAnsi="Arial Narrow"/>
        </w:rPr>
        <w:t>….</w:t>
      </w:r>
    </w:p>
    <w:p w14:paraId="73C9AFDD" w14:textId="77777777" w:rsidR="006D47AF" w:rsidRPr="00E60B51" w:rsidRDefault="006D47AF" w:rsidP="003B41D2">
      <w:pPr>
        <w:tabs>
          <w:tab w:val="left" w:pos="567"/>
          <w:tab w:val="right" w:leader="dot" w:pos="9540"/>
        </w:tabs>
        <w:spacing w:line="276" w:lineRule="auto"/>
        <w:ind w:left="567" w:right="-142" w:hanging="283"/>
        <w:jc w:val="both"/>
        <w:rPr>
          <w:rFonts w:ascii="Arial Narrow" w:hAnsi="Arial Narrow"/>
        </w:rPr>
      </w:pPr>
    </w:p>
    <w:p w14:paraId="1B6CA44D" w14:textId="77777777" w:rsidR="00946774" w:rsidRPr="00E60B51" w:rsidRDefault="00946774" w:rsidP="003B41D2">
      <w:pPr>
        <w:numPr>
          <w:ilvl w:val="0"/>
          <w:numId w:val="3"/>
        </w:numPr>
        <w:tabs>
          <w:tab w:val="clear" w:pos="1544"/>
          <w:tab w:val="left" w:pos="567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Nazwisko i imię poręczyciela / nazwa firmy………………………………………………..……………………...</w:t>
      </w:r>
      <w:r w:rsidR="003B41D2">
        <w:rPr>
          <w:rFonts w:ascii="Arial Narrow" w:hAnsi="Arial Narrow"/>
        </w:rPr>
        <w:t>.</w:t>
      </w:r>
    </w:p>
    <w:p w14:paraId="5A52C002" w14:textId="77777777" w:rsidR="00946774" w:rsidRPr="00E60B51" w:rsidRDefault="00946774" w:rsidP="003B41D2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Źródło dochodu</w:t>
      </w:r>
      <w:r w:rsidRPr="00E60B51">
        <w:rPr>
          <w:rFonts w:ascii="Arial Narrow" w:hAnsi="Arial Narrow"/>
        </w:rPr>
        <w:tab/>
      </w:r>
    </w:p>
    <w:p w14:paraId="339CE990" w14:textId="31698CD7" w:rsidR="005865C8" w:rsidRPr="00E60B51" w:rsidRDefault="005865C8" w:rsidP="005865C8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Miesięczny dochód brutto (</w:t>
      </w:r>
      <w:r>
        <w:rPr>
          <w:rFonts w:ascii="Arial Narrow" w:hAnsi="Arial Narrow"/>
        </w:rPr>
        <w:t>zasady wyliczenia dochodu wskazane w regulaminie</w:t>
      </w:r>
      <w:r w:rsidRPr="00E60B51">
        <w:rPr>
          <w:rFonts w:ascii="Arial Narrow" w:hAnsi="Arial Narrow"/>
        </w:rPr>
        <w:t>)</w:t>
      </w:r>
      <w:r>
        <w:rPr>
          <w:rFonts w:ascii="Arial Narrow" w:hAnsi="Arial Narrow"/>
        </w:rPr>
        <w:t>……….…………………..</w:t>
      </w:r>
    </w:p>
    <w:p w14:paraId="23D18BED" w14:textId="77777777" w:rsidR="00171F7D" w:rsidRDefault="00946774" w:rsidP="00171F7D">
      <w:pPr>
        <w:numPr>
          <w:ilvl w:val="0"/>
          <w:numId w:val="3"/>
        </w:numPr>
        <w:tabs>
          <w:tab w:val="left" w:pos="567"/>
          <w:tab w:val="right" w:leader="dot" w:pos="9781"/>
        </w:tabs>
        <w:suppressAutoHyphens/>
        <w:spacing w:line="276" w:lineRule="auto"/>
        <w:ind w:left="567" w:hanging="283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Aktualne zobowiązania finansowe (wysokość miesięcznej spłaty zadłużenia</w:t>
      </w:r>
      <w:r w:rsidR="00754BE2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>…………………………</w:t>
      </w:r>
      <w:r w:rsidR="003B41D2">
        <w:rPr>
          <w:rFonts w:ascii="Arial Narrow" w:hAnsi="Arial Narrow"/>
        </w:rPr>
        <w:t>...</w:t>
      </w:r>
      <w:r w:rsidRPr="00E60B51">
        <w:rPr>
          <w:rFonts w:ascii="Arial Narrow" w:hAnsi="Arial Narrow"/>
        </w:rPr>
        <w:t>..….</w:t>
      </w:r>
    </w:p>
    <w:p w14:paraId="3062841F" w14:textId="77777777" w:rsidR="00171F7D" w:rsidRDefault="00171F7D" w:rsidP="00171F7D">
      <w:pPr>
        <w:tabs>
          <w:tab w:val="left" w:pos="567"/>
          <w:tab w:val="right" w:leader="dot" w:pos="9781"/>
        </w:tabs>
        <w:suppressAutoHyphens/>
        <w:spacing w:line="276" w:lineRule="auto"/>
        <w:ind w:left="567"/>
        <w:jc w:val="both"/>
        <w:rPr>
          <w:rFonts w:ascii="Arial Narrow" w:hAnsi="Arial Narrow"/>
        </w:rPr>
      </w:pPr>
    </w:p>
    <w:p w14:paraId="24AB5A71" w14:textId="6E0557AC" w:rsidR="000F38E8" w:rsidRDefault="00171F7D" w:rsidP="002F25BB">
      <w:pPr>
        <w:ind w:left="284"/>
        <w:jc w:val="both"/>
        <w:rPr>
          <w:rFonts w:ascii="Arial Narrow" w:hAnsi="Arial Narrow"/>
          <w:b/>
          <w:bCs/>
          <w:u w:val="single"/>
        </w:rPr>
      </w:pPr>
      <w:r w:rsidRPr="002F25BB">
        <w:rPr>
          <w:rFonts w:ascii="Arial Narrow" w:hAnsi="Arial Narrow"/>
          <w:b/>
          <w:bCs/>
          <w:u w:val="single"/>
        </w:rPr>
        <w:t>Poręczycielem nie może być współmałżonek pozostający z wnioskodawcą we wspólności majątkowej. W przypadku dwóch poręczycieli nie mogą oni pozostawać ze sobą w związku małżeńskim objętym wspólnością majątkową.</w:t>
      </w:r>
    </w:p>
    <w:p w14:paraId="0C7AFF22" w14:textId="77777777" w:rsidR="00171F7D" w:rsidRDefault="00171F7D" w:rsidP="00171F7D">
      <w:pPr>
        <w:ind w:left="284"/>
        <w:rPr>
          <w:lang w:eastAsia="x-none"/>
        </w:rPr>
      </w:pPr>
    </w:p>
    <w:p w14:paraId="3CE8DB3A" w14:textId="340BA34C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Rodzaj planowanej działalności gospodarczej wg Polskiej Klasyfikacji Działalności (PKD </w:t>
      </w:r>
      <w:r w:rsidR="007C3B8A">
        <w:rPr>
          <w:rFonts w:ascii="Arial Narrow" w:hAnsi="Arial Narrow"/>
        </w:rPr>
        <w:t>2025</w:t>
      </w:r>
      <w:r w:rsidRPr="00E60B51">
        <w:rPr>
          <w:rFonts w:ascii="Arial Narrow" w:hAnsi="Arial Narrow"/>
        </w:rPr>
        <w:t>):</w:t>
      </w:r>
    </w:p>
    <w:tbl>
      <w:tblPr>
        <w:tblW w:w="9344" w:type="dxa"/>
        <w:tblInd w:w="525" w:type="dxa"/>
        <w:tblLayout w:type="fixed"/>
        <w:tblLook w:val="0000" w:firstRow="0" w:lastRow="0" w:firstColumn="0" w:lastColumn="0" w:noHBand="0" w:noVBand="0"/>
      </w:tblPr>
      <w:tblGrid>
        <w:gridCol w:w="2262"/>
        <w:gridCol w:w="2693"/>
        <w:gridCol w:w="4389"/>
      </w:tblGrid>
      <w:tr w:rsidR="00946774" w:rsidRPr="00E60B51" w14:paraId="654C8DFF" w14:textId="77777777" w:rsidTr="00FE6DE2">
        <w:tc>
          <w:tcPr>
            <w:tcW w:w="4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F3F47E" w14:textId="77777777" w:rsidR="00946774" w:rsidRPr="008870B0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>Rodzaj przeważające</w:t>
            </w:r>
            <w:r w:rsidR="002C0074" w:rsidRPr="008870B0">
              <w:rPr>
                <w:rFonts w:ascii="Arial Narrow" w:hAnsi="Arial Narrow"/>
              </w:rPr>
              <w:t>j</w:t>
            </w:r>
            <w:r w:rsidRPr="008870B0">
              <w:rPr>
                <w:rFonts w:ascii="Arial Narrow" w:hAnsi="Arial Narrow"/>
              </w:rPr>
              <w:t xml:space="preserve"> działalności</w:t>
            </w:r>
            <w:r w:rsidRPr="008870B0">
              <w:rPr>
                <w:rFonts w:ascii="Arial Narrow" w:hAnsi="Arial Narrow"/>
                <w:b/>
              </w:rPr>
              <w:t>*</w:t>
            </w:r>
            <w:r w:rsidRPr="008870B0">
              <w:rPr>
                <w:rFonts w:ascii="Arial Narrow" w:hAnsi="Arial Narrow"/>
              </w:rPr>
              <w:t>:</w:t>
            </w:r>
          </w:p>
        </w:tc>
        <w:tc>
          <w:tcPr>
            <w:tcW w:w="4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F7678F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Krótki opis zamierzonego przedsięwzięcia</w:t>
            </w:r>
          </w:p>
        </w:tc>
      </w:tr>
      <w:tr w:rsidR="00946774" w:rsidRPr="00E60B51" w14:paraId="27A47970" w14:textId="77777777" w:rsidTr="00FE6DE2">
        <w:trPr>
          <w:trHeight w:val="197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4F0608E" w14:textId="4E8ECE6C" w:rsidR="00946774" w:rsidRPr="008870B0" w:rsidRDefault="00946774" w:rsidP="007C3B8A">
            <w:pPr>
              <w:tabs>
                <w:tab w:val="right" w:leader="dot" w:pos="9540"/>
              </w:tabs>
              <w:snapToGrid w:val="0"/>
              <w:jc w:val="center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>Symbol PKD 20</w:t>
            </w:r>
            <w:r w:rsidR="007F1D41" w:rsidRPr="008870B0">
              <w:rPr>
                <w:rFonts w:ascii="Arial Narrow" w:hAnsi="Arial Narrow"/>
              </w:rPr>
              <w:t>25</w:t>
            </w:r>
            <w:r w:rsidR="002C0074" w:rsidRPr="008870B0">
              <w:rPr>
                <w:rFonts w:ascii="Arial Narrow" w:hAnsi="Arial Narrow"/>
              </w:rPr>
              <w:t xml:space="preserve"> </w:t>
            </w:r>
            <w:r w:rsidRPr="008870B0">
              <w:rPr>
                <w:rFonts w:ascii="Arial Narrow" w:hAnsi="Arial Narrow"/>
              </w:rPr>
              <w:t>r. (pięcioznakowy)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B4F729" w14:textId="77777777" w:rsidR="00946774" w:rsidRPr="008870B0" w:rsidRDefault="00946774" w:rsidP="007C3B8A">
            <w:pPr>
              <w:tabs>
                <w:tab w:val="right" w:leader="dot" w:pos="9540"/>
              </w:tabs>
              <w:snapToGrid w:val="0"/>
              <w:jc w:val="center"/>
              <w:rPr>
                <w:rFonts w:ascii="Arial Narrow" w:hAnsi="Arial Narrow"/>
              </w:rPr>
            </w:pPr>
            <w:r w:rsidRPr="008870B0">
              <w:rPr>
                <w:rFonts w:ascii="Arial Narrow" w:hAnsi="Arial Narrow"/>
              </w:rPr>
              <w:t>Nazwa grupowania (podklasy)</w:t>
            </w:r>
          </w:p>
        </w:tc>
        <w:tc>
          <w:tcPr>
            <w:tcW w:w="4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AB5FD" w14:textId="77777777" w:rsidR="00946774" w:rsidRPr="00E60B51" w:rsidRDefault="00946774" w:rsidP="00FE6DE2">
            <w:pPr>
              <w:snapToGrid w:val="0"/>
              <w:rPr>
                <w:rFonts w:ascii="Arial Narrow" w:hAnsi="Arial Narrow"/>
              </w:rPr>
            </w:pPr>
          </w:p>
        </w:tc>
      </w:tr>
      <w:tr w:rsidR="00946774" w:rsidRPr="00E60B51" w14:paraId="3E34A679" w14:textId="77777777" w:rsidTr="00A43657">
        <w:trPr>
          <w:trHeight w:val="1351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D37EF3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A1223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684E3" w14:textId="77777777" w:rsidR="00946774" w:rsidRPr="00E60B51" w:rsidRDefault="00946774" w:rsidP="00FE6DE2">
            <w:pPr>
              <w:tabs>
                <w:tab w:val="right" w:leader="dot" w:pos="9540"/>
              </w:tabs>
              <w:snapToGrid w:val="0"/>
              <w:spacing w:line="36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04E337AB" w14:textId="77777777" w:rsidR="003B41D2" w:rsidRDefault="003B41D2" w:rsidP="00946774">
      <w:pPr>
        <w:tabs>
          <w:tab w:val="right" w:leader="dot" w:pos="9540"/>
        </w:tabs>
        <w:ind w:left="709" w:hanging="169"/>
        <w:jc w:val="both"/>
        <w:rPr>
          <w:rFonts w:ascii="Arial Narrow" w:hAnsi="Arial Narrow"/>
          <w:i/>
        </w:rPr>
      </w:pPr>
    </w:p>
    <w:p w14:paraId="1BDB4815" w14:textId="77777777" w:rsidR="00946774" w:rsidRPr="00E60B51" w:rsidRDefault="00946774" w:rsidP="00946774">
      <w:pPr>
        <w:tabs>
          <w:tab w:val="right" w:leader="dot" w:pos="9540"/>
        </w:tabs>
        <w:ind w:left="709" w:hanging="169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 xml:space="preserve">* </w:t>
      </w:r>
      <w:r w:rsidRPr="00E60B51">
        <w:rPr>
          <w:rFonts w:ascii="Arial Narrow" w:hAnsi="Arial Narrow"/>
          <w:b/>
          <w:i/>
        </w:rPr>
        <w:t xml:space="preserve">należy wpisać </w:t>
      </w:r>
      <w:r w:rsidR="00FD100E" w:rsidRPr="00E60B51">
        <w:rPr>
          <w:rFonts w:ascii="Arial Narrow" w:hAnsi="Arial Narrow"/>
          <w:b/>
          <w:i/>
        </w:rPr>
        <w:t xml:space="preserve">tylko </w:t>
      </w:r>
      <w:r w:rsidRPr="00E60B51">
        <w:rPr>
          <w:rFonts w:ascii="Arial Narrow" w:hAnsi="Arial Narrow"/>
          <w:b/>
          <w:i/>
        </w:rPr>
        <w:t xml:space="preserve">1 </w:t>
      </w:r>
      <w:r w:rsidR="00FD100E" w:rsidRPr="00E60B51">
        <w:rPr>
          <w:rFonts w:ascii="Arial Narrow" w:hAnsi="Arial Narrow"/>
          <w:b/>
          <w:i/>
        </w:rPr>
        <w:t xml:space="preserve">wiodący </w:t>
      </w:r>
      <w:r w:rsidRPr="00E60B51">
        <w:rPr>
          <w:rFonts w:ascii="Arial Narrow" w:hAnsi="Arial Narrow"/>
          <w:b/>
          <w:i/>
        </w:rPr>
        <w:t>rodzaj działalności (</w:t>
      </w:r>
      <w:r w:rsidR="00FD100E" w:rsidRPr="00E60B51">
        <w:rPr>
          <w:rFonts w:ascii="Arial Narrow" w:hAnsi="Arial Narrow"/>
          <w:b/>
          <w:i/>
        </w:rPr>
        <w:t xml:space="preserve">kod PKD), </w:t>
      </w:r>
      <w:r w:rsidR="00FD100E" w:rsidRPr="00E60B51">
        <w:rPr>
          <w:rFonts w:ascii="Arial Narrow" w:hAnsi="Arial Narrow"/>
          <w:i/>
        </w:rPr>
        <w:t>który zostanie również wskazany</w:t>
      </w:r>
      <w:r w:rsidR="00FD100E" w:rsidRPr="00E60B51">
        <w:rPr>
          <w:rFonts w:ascii="Arial Narrow" w:hAnsi="Arial Narrow"/>
          <w:b/>
          <w:i/>
        </w:rPr>
        <w:t xml:space="preserve"> </w:t>
      </w:r>
      <w:r w:rsidR="00A967A5" w:rsidRPr="00E60B51">
        <w:rPr>
          <w:rFonts w:ascii="Arial Narrow" w:hAnsi="Arial Narrow"/>
          <w:i/>
        </w:rPr>
        <w:t xml:space="preserve">we wpisie do CEIDG </w:t>
      </w:r>
      <w:r w:rsidR="00FD100E" w:rsidRPr="00E60B51">
        <w:rPr>
          <w:rFonts w:ascii="Arial Narrow" w:hAnsi="Arial Narrow"/>
          <w:i/>
        </w:rPr>
        <w:t>jako rodzaj działalności przeważającej</w:t>
      </w:r>
      <w:r w:rsidRPr="00E60B51">
        <w:rPr>
          <w:rFonts w:ascii="Arial Narrow" w:hAnsi="Arial Narrow"/>
          <w:i/>
        </w:rPr>
        <w:t xml:space="preserve">. Jednocześnie informujemy iż wpis do ewidencji działalności gospodarczej może wskazywać dodatkowe rodzaje wykonywanej działalności gospodarczej. </w:t>
      </w:r>
    </w:p>
    <w:p w14:paraId="51F5D781" w14:textId="77777777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</w:rPr>
        <w:lastRenderedPageBreak/>
        <w:t>W ramach planowanej działalności gospodarczej zamierzam złożyć w urzędzie skarbowym zgłoszenie rejestracyjne w zakresie podatku od towarów i usług (</w:t>
      </w:r>
      <w:r w:rsidRPr="00E60B51">
        <w:rPr>
          <w:rFonts w:ascii="Arial Narrow" w:hAnsi="Arial Narrow"/>
          <w:b/>
          <w:bCs/>
        </w:rPr>
        <w:t>VAT-R)</w:t>
      </w:r>
      <w:r w:rsidRPr="00E60B51">
        <w:rPr>
          <w:rFonts w:ascii="Arial Narrow" w:hAnsi="Arial Narrow"/>
        </w:rPr>
        <w:t>*</w:t>
      </w:r>
      <w:r w:rsidRPr="00E60B51">
        <w:rPr>
          <w:rFonts w:ascii="Arial Narrow" w:hAnsi="Arial Narrow"/>
          <w:b/>
          <w:bCs/>
        </w:rPr>
        <w:t>:</w:t>
      </w:r>
    </w:p>
    <w:p w14:paraId="6852D38E" w14:textId="77777777" w:rsidR="007C3B8A" w:rsidRPr="00E60B51" w:rsidRDefault="007C3B8A" w:rsidP="007C3B8A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  <w:b/>
          <w:bCs/>
        </w:rPr>
      </w:pPr>
    </w:p>
    <w:p w14:paraId="5F5957CA" w14:textId="77777777" w:rsidR="00946774" w:rsidRDefault="00946774" w:rsidP="00DF1632">
      <w:pPr>
        <w:spacing w:line="360" w:lineRule="auto"/>
        <w:ind w:firstLine="502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0189B7C1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1B5B12A6" w14:textId="77777777" w:rsidR="00946774" w:rsidRDefault="00946774" w:rsidP="00946774">
      <w:pPr>
        <w:tabs>
          <w:tab w:val="right" w:leader="dot" w:pos="9540"/>
        </w:tabs>
        <w:ind w:left="142"/>
        <w:jc w:val="both"/>
        <w:rPr>
          <w:rFonts w:ascii="Arial Narrow" w:hAnsi="Arial Narrow"/>
          <w:b/>
          <w:i/>
          <w:u w:val="single"/>
        </w:rPr>
      </w:pPr>
    </w:p>
    <w:p w14:paraId="0FE7323E" w14:textId="77777777" w:rsidR="003B41D2" w:rsidRPr="00E60B51" w:rsidRDefault="003B41D2" w:rsidP="00946774">
      <w:pPr>
        <w:tabs>
          <w:tab w:val="right" w:leader="dot" w:pos="9540"/>
        </w:tabs>
        <w:ind w:left="142"/>
        <w:jc w:val="both"/>
        <w:rPr>
          <w:rFonts w:ascii="Arial Narrow" w:hAnsi="Arial Narrow"/>
          <w:b/>
          <w:i/>
          <w:u w:val="single"/>
        </w:rPr>
      </w:pPr>
    </w:p>
    <w:p w14:paraId="44671614" w14:textId="77777777" w:rsidR="00946774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Czy prowadził/a Pan/i działalność gospodarczą*?</w:t>
      </w:r>
    </w:p>
    <w:p w14:paraId="6481FEE6" w14:textId="77777777" w:rsidR="007C3B8A" w:rsidRPr="00E60B51" w:rsidRDefault="007C3B8A" w:rsidP="007C3B8A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41C6D9D7" w14:textId="77777777" w:rsidR="00946774" w:rsidRDefault="00946774" w:rsidP="00DF1632">
      <w:pPr>
        <w:spacing w:line="360" w:lineRule="auto"/>
        <w:ind w:left="540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079BC196" w14:textId="77777777" w:rsidR="0078645A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0859742C" w14:textId="77777777" w:rsidR="007C3B8A" w:rsidRDefault="007C3B8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7D5E559B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27070B67" w14:textId="77777777" w:rsidR="00946774" w:rsidRPr="00E60B51" w:rsidRDefault="00946774" w:rsidP="00946774">
      <w:pPr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w okresie od .....................................do ........................................... </w:t>
      </w:r>
    </w:p>
    <w:p w14:paraId="544D3E11" w14:textId="7F659178" w:rsidR="00946774" w:rsidRPr="00E60B51" w:rsidRDefault="00946774" w:rsidP="00946774">
      <w:pPr>
        <w:tabs>
          <w:tab w:val="left" w:leader="dot" w:pos="9543"/>
        </w:tabs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>w okresie od .....................................do ...........................................</w:t>
      </w:r>
      <w:r w:rsidRPr="00E60B51">
        <w:rPr>
          <w:rFonts w:ascii="Arial Narrow" w:hAnsi="Arial Narrow"/>
        </w:rPr>
        <w:br/>
        <w:t>rodzaj prowadzonej działalności</w:t>
      </w:r>
      <w:r w:rsidR="0052650A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  <w:i/>
        </w:rPr>
        <w:t>(opis podać adekwatnie do pkt 1</w:t>
      </w:r>
      <w:r w:rsidR="00C1222F">
        <w:rPr>
          <w:rFonts w:ascii="Arial Narrow" w:hAnsi="Arial Narrow"/>
          <w:i/>
        </w:rPr>
        <w:t>3</w:t>
      </w:r>
      <w:r w:rsidRPr="00E60B51">
        <w:rPr>
          <w:rFonts w:ascii="Arial Narrow" w:hAnsi="Arial Narrow"/>
          <w:i/>
        </w:rPr>
        <w:t>)</w:t>
      </w:r>
      <w:r w:rsidRPr="00E60B51">
        <w:rPr>
          <w:rFonts w:ascii="Arial Narrow" w:hAnsi="Arial Narrow"/>
        </w:rPr>
        <w:t xml:space="preserve"> </w:t>
      </w:r>
    </w:p>
    <w:p w14:paraId="3252EF3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2B0C191" w14:textId="77777777" w:rsidR="003B41D2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forma prawna prowadzonej działalności</w:t>
      </w:r>
      <w:r w:rsidR="000440D5" w:rsidRPr="00E60B51">
        <w:rPr>
          <w:rFonts w:ascii="Arial Narrow" w:hAnsi="Arial Narrow"/>
        </w:rPr>
        <w:t>:</w:t>
      </w:r>
    </w:p>
    <w:p w14:paraId="41FE9950" w14:textId="77777777" w:rsidR="00946774" w:rsidRPr="00E60B51" w:rsidRDefault="000440D5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F4C706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przyczyny likwidacji firmy</w:t>
      </w:r>
      <w:r w:rsidR="000440D5" w:rsidRPr="00E60B51">
        <w:rPr>
          <w:rFonts w:ascii="Arial Narrow" w:hAnsi="Arial Narrow"/>
        </w:rPr>
        <w:t>:</w:t>
      </w:r>
      <w:r w:rsidRPr="00E60B51">
        <w:rPr>
          <w:rFonts w:ascii="Arial Narrow" w:hAnsi="Arial Narrow"/>
        </w:rPr>
        <w:t xml:space="preserve"> </w:t>
      </w:r>
    </w:p>
    <w:p w14:paraId="113AAD4D" w14:textId="77777777" w:rsidR="007C3B8A" w:rsidRPr="00E60B51" w:rsidRDefault="00946774" w:rsidP="007C3B8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  <w:r w:rsidR="007C3B8A" w:rsidRPr="00E60B51">
        <w:rPr>
          <w:rFonts w:ascii="Arial Narrow" w:hAnsi="Arial Narrow"/>
        </w:rPr>
        <w:tab/>
      </w:r>
    </w:p>
    <w:p w14:paraId="7158A1AF" w14:textId="35A125A5" w:rsidR="00946774" w:rsidRPr="00E60B51" w:rsidRDefault="00946774" w:rsidP="00E86115">
      <w:pPr>
        <w:tabs>
          <w:tab w:val="right" w:leader="dot" w:pos="9540"/>
        </w:tabs>
        <w:ind w:left="426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>W przypadku pozytywnego uwzględnienia wnio</w:t>
      </w:r>
      <w:r w:rsidR="00E705DE" w:rsidRPr="00E60B51">
        <w:rPr>
          <w:rFonts w:ascii="Arial Narrow" w:hAnsi="Arial Narrow"/>
          <w:i/>
        </w:rPr>
        <w:t>sku o dofinansowanie, wnioskodawca</w:t>
      </w:r>
      <w:r w:rsidRPr="00E60B51">
        <w:rPr>
          <w:rFonts w:ascii="Arial Narrow" w:hAnsi="Arial Narrow"/>
          <w:i/>
        </w:rPr>
        <w:t xml:space="preserve">, który w przeszłości prowadził działalność gospodarczą zobowiązany jest przed podpisaniem </w:t>
      </w:r>
      <w:r w:rsidR="000F38E8">
        <w:rPr>
          <w:rFonts w:ascii="Arial Narrow" w:hAnsi="Arial Narrow"/>
          <w:i/>
        </w:rPr>
        <w:t>u</w:t>
      </w:r>
      <w:r w:rsidRPr="00E60B51">
        <w:rPr>
          <w:rFonts w:ascii="Arial Narrow" w:hAnsi="Arial Narrow"/>
          <w:i/>
        </w:rPr>
        <w:t>mowy dostarczyć stosowne zaświadczenia potwierdzające brak zaległości w ZUS i Urzędzie Skarbowym.</w:t>
      </w:r>
    </w:p>
    <w:p w14:paraId="47D40B3F" w14:textId="77777777" w:rsidR="00550744" w:rsidRDefault="00550744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377251F2" w14:textId="77777777" w:rsidR="00F66BD9" w:rsidRDefault="00F66BD9" w:rsidP="00946774">
      <w:pPr>
        <w:tabs>
          <w:tab w:val="right" w:leader="dot" w:pos="9540"/>
        </w:tabs>
        <w:jc w:val="both"/>
        <w:rPr>
          <w:rFonts w:ascii="Arial Narrow" w:hAnsi="Arial Narrow"/>
          <w:b/>
          <w:i/>
        </w:rPr>
      </w:pPr>
    </w:p>
    <w:p w14:paraId="0D86B4C7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Lokalizacja planowanej działalności:</w:t>
      </w:r>
    </w:p>
    <w:p w14:paraId="03D1F05E" w14:textId="77777777" w:rsidR="00897244" w:rsidRPr="00E60B51" w:rsidRDefault="00897244" w:rsidP="00142809">
      <w:pPr>
        <w:numPr>
          <w:ilvl w:val="0"/>
          <w:numId w:val="4"/>
        </w:numPr>
        <w:spacing w:line="360" w:lineRule="auto"/>
        <w:ind w:left="567" w:hanging="283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Sposób </w:t>
      </w:r>
      <w:r w:rsidR="00887C39" w:rsidRPr="00E60B51">
        <w:rPr>
          <w:rFonts w:ascii="Arial Narrow" w:hAnsi="Arial Narrow"/>
        </w:rPr>
        <w:t>wykonywania działalności gospodarczej</w:t>
      </w:r>
      <w:r w:rsidR="000440D5" w:rsidRPr="00E60B51">
        <w:rPr>
          <w:rFonts w:ascii="Arial Narrow" w:hAnsi="Arial Narrow"/>
          <w:b/>
        </w:rPr>
        <w:t>*</w:t>
      </w:r>
      <w:r w:rsidR="00887C39" w:rsidRPr="00E60B51">
        <w:rPr>
          <w:rFonts w:ascii="Arial Narrow" w:hAnsi="Arial Narrow"/>
        </w:rPr>
        <w:t>:</w:t>
      </w:r>
      <w:r w:rsidR="00946774" w:rsidRPr="00E60B51">
        <w:rPr>
          <w:rFonts w:ascii="Arial Narrow" w:hAnsi="Arial Narrow"/>
        </w:rPr>
        <w:t xml:space="preserve"> </w:t>
      </w:r>
    </w:p>
    <w:p w14:paraId="27FEF0DC" w14:textId="77777777" w:rsidR="00897244" w:rsidRPr="00E60B51" w:rsidRDefault="00897244" w:rsidP="00142809">
      <w:pPr>
        <w:numPr>
          <w:ilvl w:val="0"/>
          <w:numId w:val="12"/>
        </w:numPr>
        <w:spacing w:line="360" w:lineRule="auto"/>
        <w:ind w:left="567" w:hanging="283"/>
        <w:rPr>
          <w:rFonts w:ascii="Arial Narrow" w:hAnsi="Arial Narrow"/>
        </w:rPr>
      </w:pPr>
      <w:r w:rsidRPr="00E60B51">
        <w:rPr>
          <w:rFonts w:ascii="Arial Narrow" w:hAnsi="Arial Narrow"/>
        </w:rPr>
        <w:t>działalność stacjonarna</w:t>
      </w:r>
    </w:p>
    <w:p w14:paraId="7A6AEFED" w14:textId="77777777" w:rsidR="00946774" w:rsidRPr="00E60B51" w:rsidRDefault="00897244" w:rsidP="00142809">
      <w:pPr>
        <w:numPr>
          <w:ilvl w:val="0"/>
          <w:numId w:val="12"/>
        </w:numPr>
        <w:spacing w:line="360" w:lineRule="auto"/>
        <w:ind w:left="567" w:hanging="283"/>
        <w:rPr>
          <w:rFonts w:ascii="Arial Narrow" w:hAnsi="Arial Narrow"/>
        </w:rPr>
      </w:pPr>
      <w:r w:rsidRPr="00E60B51">
        <w:rPr>
          <w:rFonts w:ascii="Arial Narrow" w:hAnsi="Arial Narrow"/>
        </w:rPr>
        <w:t>działalność mobilna</w:t>
      </w:r>
    </w:p>
    <w:p w14:paraId="7383464A" w14:textId="2730B3DE" w:rsidR="00897244" w:rsidRPr="00E60B51" w:rsidRDefault="00B026E8" w:rsidP="00142809">
      <w:pPr>
        <w:numPr>
          <w:ilvl w:val="0"/>
          <w:numId w:val="4"/>
        </w:numPr>
        <w:spacing w:line="360" w:lineRule="auto"/>
        <w:ind w:left="567" w:hanging="283"/>
        <w:jc w:val="both"/>
        <w:rPr>
          <w:rFonts w:ascii="Arial Narrow" w:hAnsi="Arial Narrow"/>
        </w:rPr>
      </w:pPr>
      <w:r w:rsidRPr="00B026E8">
        <w:rPr>
          <w:rFonts w:ascii="Arial Narrow" w:hAnsi="Arial Narrow"/>
        </w:rPr>
        <w:t xml:space="preserve">Adres </w:t>
      </w:r>
      <w:r>
        <w:rPr>
          <w:rFonts w:ascii="Arial Narrow" w:hAnsi="Arial Narrow"/>
        </w:rPr>
        <w:t>rejestracji planowanej</w:t>
      </w:r>
      <w:r w:rsidRPr="00B026E8">
        <w:rPr>
          <w:rFonts w:ascii="Arial Narrow" w:hAnsi="Arial Narrow"/>
        </w:rPr>
        <w:t xml:space="preserve"> działalnoś</w:t>
      </w:r>
      <w:r>
        <w:rPr>
          <w:rFonts w:ascii="Arial Narrow" w:hAnsi="Arial Narrow"/>
        </w:rPr>
        <w:t>ci</w:t>
      </w:r>
      <w:r w:rsidRPr="00B026E8">
        <w:rPr>
          <w:rFonts w:ascii="Arial Narrow" w:hAnsi="Arial Narrow"/>
        </w:rPr>
        <w:t xml:space="preserve"> gospodarcz</w:t>
      </w:r>
      <w:r>
        <w:rPr>
          <w:rFonts w:ascii="Arial Narrow" w:hAnsi="Arial Narrow"/>
        </w:rPr>
        <w:t>ej:</w:t>
      </w:r>
      <w:r w:rsidR="00BF36A0">
        <w:rPr>
          <w:rFonts w:ascii="Arial Narrow" w:hAnsi="Arial Narrow"/>
        </w:rPr>
        <w:t xml:space="preserve"> </w:t>
      </w:r>
    </w:p>
    <w:p w14:paraId="0E2C7401" w14:textId="27C3E4D3" w:rsidR="00946774" w:rsidRPr="00E60B51" w:rsidRDefault="00BF36A0" w:rsidP="00142809">
      <w:pPr>
        <w:spacing w:line="360" w:lineRule="auto"/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.</w:t>
      </w:r>
      <w:r w:rsidR="00946774" w:rsidRPr="00E60B51">
        <w:rPr>
          <w:rFonts w:ascii="Arial Narrow" w:hAnsi="Arial Narrow"/>
        </w:rPr>
        <w:t>………………………………………………………………………………………………………………………</w:t>
      </w:r>
    </w:p>
    <w:p w14:paraId="5A6B0C39" w14:textId="2984CF73" w:rsidR="000440D5" w:rsidRDefault="00B026E8" w:rsidP="00142809">
      <w:pPr>
        <w:numPr>
          <w:ilvl w:val="0"/>
          <w:numId w:val="4"/>
        </w:numPr>
        <w:spacing w:line="360" w:lineRule="auto"/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Adres</w:t>
      </w:r>
      <w:r w:rsidRPr="00B026E8">
        <w:rPr>
          <w:rFonts w:ascii="Arial Narrow" w:hAnsi="Arial Narrow"/>
        </w:rPr>
        <w:t xml:space="preserve"> </w:t>
      </w:r>
      <w:r w:rsidR="00142809">
        <w:rPr>
          <w:rFonts w:ascii="Arial Narrow" w:hAnsi="Arial Narrow"/>
        </w:rPr>
        <w:t xml:space="preserve">stałego miejsca </w:t>
      </w:r>
      <w:r w:rsidRPr="00B026E8">
        <w:rPr>
          <w:rFonts w:ascii="Arial Narrow" w:hAnsi="Arial Narrow"/>
        </w:rPr>
        <w:t>wykonywania działalności / przechowywania zakupion</w:t>
      </w:r>
      <w:r w:rsidR="00142809">
        <w:rPr>
          <w:rFonts w:ascii="Arial Narrow" w:hAnsi="Arial Narrow"/>
        </w:rPr>
        <w:t>ych składników majątkowych:</w:t>
      </w:r>
    </w:p>
    <w:p w14:paraId="74A09EBE" w14:textId="77777777" w:rsidR="00B026E8" w:rsidRPr="00B026E8" w:rsidRDefault="00B026E8" w:rsidP="00B026E8">
      <w:pPr>
        <w:pStyle w:val="Akapitzlist"/>
        <w:spacing w:line="360" w:lineRule="auto"/>
        <w:ind w:left="720"/>
        <w:jc w:val="both"/>
        <w:rPr>
          <w:rFonts w:ascii="Arial Narrow" w:hAnsi="Arial Narrow"/>
        </w:rPr>
      </w:pPr>
      <w:r w:rsidRPr="00B026E8">
        <w:rPr>
          <w:rFonts w:ascii="Arial Narrow" w:hAnsi="Arial Narrow"/>
        </w:rPr>
        <w:t>.………………………………………………………………………………………………………………………</w:t>
      </w:r>
    </w:p>
    <w:p w14:paraId="57C0D9F2" w14:textId="77777777" w:rsidR="00897244" w:rsidRPr="00F66BD9" w:rsidRDefault="000440D5" w:rsidP="000440D5">
      <w:pPr>
        <w:spacing w:line="276" w:lineRule="auto"/>
        <w:ind w:left="720"/>
        <w:jc w:val="both"/>
        <w:rPr>
          <w:rFonts w:ascii="Arial Narrow" w:hAnsi="Arial Narrow"/>
          <w:i/>
          <w:sz w:val="18"/>
          <w:szCs w:val="18"/>
        </w:rPr>
      </w:pPr>
      <w:r w:rsidRPr="00F66BD9">
        <w:rPr>
          <w:rFonts w:ascii="Arial Narrow" w:hAnsi="Arial Narrow"/>
          <w:i/>
          <w:sz w:val="18"/>
          <w:szCs w:val="18"/>
        </w:rPr>
        <w:t>W</w:t>
      </w:r>
      <w:r w:rsidR="00897244" w:rsidRPr="00F66BD9">
        <w:rPr>
          <w:rFonts w:ascii="Arial Narrow" w:hAnsi="Arial Narrow"/>
          <w:i/>
          <w:sz w:val="18"/>
          <w:szCs w:val="18"/>
        </w:rPr>
        <w:t>skazanie adresu działalności gospodarczej jest obowiązkowe w przypadku każdego rodzaju planowanej działalności gospodarczej (adres do doręczeń oraz – jeżeli przedsiębiorca takie miejsce posiada – adres</w:t>
      </w:r>
      <w:r w:rsidR="003B41D2" w:rsidRPr="00F66BD9">
        <w:rPr>
          <w:rFonts w:ascii="Arial Narrow" w:hAnsi="Arial Narrow"/>
          <w:i/>
          <w:sz w:val="18"/>
          <w:szCs w:val="18"/>
        </w:rPr>
        <w:t xml:space="preserve"> </w:t>
      </w:r>
      <w:r w:rsidR="00897244" w:rsidRPr="00F66BD9">
        <w:rPr>
          <w:rFonts w:ascii="Arial Narrow" w:hAnsi="Arial Narrow"/>
          <w:i/>
          <w:sz w:val="18"/>
          <w:szCs w:val="18"/>
        </w:rPr>
        <w:t>stałego miejsca wykonywania działalności gospodarcze</w:t>
      </w:r>
      <w:r w:rsidRPr="00F66BD9">
        <w:rPr>
          <w:rFonts w:ascii="Arial Narrow" w:hAnsi="Arial Narrow"/>
          <w:i/>
          <w:sz w:val="18"/>
          <w:szCs w:val="18"/>
        </w:rPr>
        <w:t>j).</w:t>
      </w:r>
    </w:p>
    <w:p w14:paraId="1C7600B1" w14:textId="58C68C9B" w:rsidR="00897244" w:rsidRPr="00F66BD9" w:rsidRDefault="00897244" w:rsidP="003B41D2">
      <w:pPr>
        <w:spacing w:line="276" w:lineRule="auto"/>
        <w:ind w:left="720"/>
        <w:jc w:val="both"/>
        <w:rPr>
          <w:rFonts w:ascii="Arial Narrow" w:hAnsi="Arial Narrow"/>
          <w:i/>
          <w:sz w:val="18"/>
          <w:szCs w:val="18"/>
        </w:rPr>
      </w:pPr>
      <w:r w:rsidRPr="00F66BD9">
        <w:rPr>
          <w:rFonts w:ascii="Arial Narrow" w:hAnsi="Arial Narrow"/>
          <w:i/>
          <w:sz w:val="18"/>
          <w:szCs w:val="18"/>
        </w:rPr>
        <w:t>Wnioskodawca musi posiadać tytuł prawny do ww. lokalu zgodnie z art. 17 ustawy z dnia 6 marca 2018r. o Centralnej Ewidencji i Informacji o Działalności Gospodarczej i Punkcie</w:t>
      </w:r>
      <w:r w:rsidRPr="00F66BD9">
        <w:rPr>
          <w:rFonts w:ascii="Arial Narrow" w:hAnsi="Arial Narrow"/>
          <w:sz w:val="18"/>
          <w:szCs w:val="18"/>
        </w:rPr>
        <w:t xml:space="preserve"> </w:t>
      </w:r>
      <w:r w:rsidRPr="00F66BD9">
        <w:rPr>
          <w:rFonts w:ascii="Arial Narrow" w:hAnsi="Arial Narrow"/>
          <w:i/>
          <w:sz w:val="18"/>
          <w:szCs w:val="18"/>
        </w:rPr>
        <w:t>Informacji dla Przedsiębiorcy</w:t>
      </w:r>
      <w:r w:rsidR="000440D5" w:rsidRPr="00F66BD9">
        <w:rPr>
          <w:rFonts w:ascii="Arial Narrow" w:hAnsi="Arial Narrow"/>
          <w:i/>
          <w:sz w:val="18"/>
          <w:szCs w:val="18"/>
        </w:rPr>
        <w:t>.</w:t>
      </w:r>
      <w:r w:rsidR="003B41D2" w:rsidRPr="00F66BD9">
        <w:rPr>
          <w:rFonts w:ascii="Arial Narrow" w:hAnsi="Arial Narrow"/>
          <w:i/>
          <w:sz w:val="18"/>
          <w:szCs w:val="18"/>
        </w:rPr>
        <w:t xml:space="preserve"> </w:t>
      </w:r>
    </w:p>
    <w:p w14:paraId="76054FBA" w14:textId="77777777" w:rsidR="000440D5" w:rsidRPr="00E60B51" w:rsidRDefault="000440D5" w:rsidP="000440D5">
      <w:pPr>
        <w:spacing w:line="276" w:lineRule="auto"/>
        <w:ind w:left="720"/>
        <w:jc w:val="both"/>
        <w:rPr>
          <w:rFonts w:ascii="Arial Narrow" w:hAnsi="Arial Narrow"/>
          <w:i/>
        </w:rPr>
      </w:pPr>
    </w:p>
    <w:p w14:paraId="44D09313" w14:textId="77777777" w:rsidR="00946774" w:rsidRPr="00E60B51" w:rsidRDefault="00946774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Tytuł prawny do w/w lokalu/lokali (np. własność, najem, użyczenie</w:t>
      </w:r>
      <w:r w:rsidR="003B41D2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>……………………………..……………</w:t>
      </w:r>
    </w:p>
    <w:p w14:paraId="10A7072A" w14:textId="77777777" w:rsidR="00752862" w:rsidRPr="00E60B51" w:rsidRDefault="00752862" w:rsidP="000440D5">
      <w:pPr>
        <w:spacing w:line="276" w:lineRule="auto"/>
        <w:ind w:left="720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>W przypadku gdy lokal znajduje się w budynku zarządzanym przez spółdzielnie mieszkaniową</w:t>
      </w:r>
      <w:r w:rsidR="00D258CE" w:rsidRPr="00E60B51">
        <w:rPr>
          <w:rFonts w:ascii="Arial Narrow" w:hAnsi="Arial Narrow"/>
          <w:i/>
        </w:rPr>
        <w:t>, wspólnotę</w:t>
      </w:r>
      <w:r w:rsidRPr="00E60B51">
        <w:rPr>
          <w:rFonts w:ascii="Arial Narrow" w:hAnsi="Arial Narrow"/>
          <w:i/>
        </w:rPr>
        <w:t xml:space="preserve"> itp. mam świadomość konieczności poinformowania w/w o planowanej działalności gospodarczej przed dniem jej rozpoczęcia</w:t>
      </w:r>
      <w:r w:rsidR="00D258CE" w:rsidRPr="00E60B51">
        <w:rPr>
          <w:rFonts w:ascii="Arial Narrow" w:hAnsi="Arial Narrow"/>
          <w:i/>
        </w:rPr>
        <w:t>.</w:t>
      </w:r>
    </w:p>
    <w:p w14:paraId="72CA7FC4" w14:textId="77777777" w:rsidR="00946774" w:rsidRPr="00E60B51" w:rsidRDefault="00946774" w:rsidP="00946774">
      <w:pPr>
        <w:tabs>
          <w:tab w:val="right" w:leader="dot" w:pos="9072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lastRenderedPageBreak/>
        <w:t>do wniosku załączam*</w:t>
      </w:r>
      <w:r w:rsidRPr="00E60B51">
        <w:rPr>
          <w:rFonts w:ascii="Arial Narrow" w:hAnsi="Arial Narrow"/>
        </w:rPr>
        <w:t>:</w:t>
      </w:r>
    </w:p>
    <w:p w14:paraId="5D94742B" w14:textId="77777777" w:rsidR="00946774" w:rsidRPr="00E60B51" w:rsidRDefault="00946774" w:rsidP="00946774">
      <w:pPr>
        <w:numPr>
          <w:ilvl w:val="0"/>
          <w:numId w:val="3"/>
        </w:numPr>
        <w:tabs>
          <w:tab w:val="clear" w:pos="1544"/>
          <w:tab w:val="num" w:pos="851"/>
          <w:tab w:val="right" w:leader="dot" w:pos="9781"/>
        </w:tabs>
        <w:suppressAutoHyphens/>
        <w:spacing w:line="276" w:lineRule="auto"/>
        <w:ind w:left="851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wstępną umowę dzierżawy, najmu, użyczenia, </w:t>
      </w:r>
    </w:p>
    <w:p w14:paraId="23397A1A" w14:textId="77777777" w:rsidR="00946774" w:rsidRPr="00E60B51" w:rsidRDefault="00946774" w:rsidP="00946774">
      <w:pPr>
        <w:numPr>
          <w:ilvl w:val="0"/>
          <w:numId w:val="3"/>
        </w:numPr>
        <w:tabs>
          <w:tab w:val="clear" w:pos="1544"/>
          <w:tab w:val="num" w:pos="851"/>
          <w:tab w:val="right" w:leader="dot" w:pos="9781"/>
        </w:tabs>
        <w:suppressAutoHyphens/>
        <w:spacing w:line="276" w:lineRule="auto"/>
        <w:ind w:left="851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oświadczenie przyszłego wynajmującego, użyczającego lub oddającego w dzierżawę</w:t>
      </w:r>
      <w:r w:rsidR="003B41D2">
        <w:rPr>
          <w:rFonts w:ascii="Arial Narrow" w:hAnsi="Arial Narrow"/>
        </w:rPr>
        <w:t xml:space="preserve"> </w:t>
      </w:r>
      <w:r w:rsidR="003B41D2">
        <w:rPr>
          <w:rFonts w:ascii="Arial Narrow" w:hAnsi="Arial Narrow"/>
        </w:rPr>
        <w:br/>
      </w:r>
      <w:r w:rsidRPr="00E60B51">
        <w:rPr>
          <w:rFonts w:ascii="Arial Narrow" w:hAnsi="Arial Narrow"/>
        </w:rPr>
        <w:t>o potwierdzonych wstępnych ustaleniach dotyczących wynajmu, użyczenia lub dzierżawy,</w:t>
      </w:r>
    </w:p>
    <w:p w14:paraId="6F0E012C" w14:textId="77777777" w:rsidR="00946774" w:rsidRDefault="00946774" w:rsidP="00946774">
      <w:pPr>
        <w:numPr>
          <w:ilvl w:val="0"/>
          <w:numId w:val="3"/>
        </w:numPr>
        <w:tabs>
          <w:tab w:val="clear" w:pos="1544"/>
          <w:tab w:val="num" w:pos="851"/>
          <w:tab w:val="right" w:leader="dot" w:pos="9781"/>
        </w:tabs>
        <w:suppressAutoHyphens/>
        <w:spacing w:line="276" w:lineRule="auto"/>
        <w:ind w:left="851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inne (np. wypis z KW, notarialny akt własności, itp.) ...............................................................................</w:t>
      </w:r>
    </w:p>
    <w:p w14:paraId="3A751184" w14:textId="77777777" w:rsidR="00F66BD9" w:rsidRDefault="00F66BD9" w:rsidP="00F66BD9">
      <w:pPr>
        <w:tabs>
          <w:tab w:val="right" w:leader="dot" w:pos="9781"/>
        </w:tabs>
        <w:suppressAutoHyphens/>
        <w:spacing w:line="276" w:lineRule="auto"/>
        <w:ind w:left="851"/>
        <w:jc w:val="both"/>
        <w:rPr>
          <w:rFonts w:ascii="Arial Narrow" w:hAnsi="Arial Narrow"/>
        </w:rPr>
      </w:pPr>
    </w:p>
    <w:p w14:paraId="0FD29613" w14:textId="24190DA3" w:rsidR="00F66BD9" w:rsidRPr="00972908" w:rsidRDefault="00F66BD9" w:rsidP="00F66BD9">
      <w:pPr>
        <w:numPr>
          <w:ilvl w:val="0"/>
          <w:numId w:val="4"/>
        </w:numPr>
        <w:spacing w:line="360" w:lineRule="auto"/>
        <w:jc w:val="both"/>
      </w:pPr>
      <w:r w:rsidRPr="00972908">
        <w:rPr>
          <w:rFonts w:ascii="Arial Narrow" w:hAnsi="Arial Narrow"/>
        </w:rPr>
        <w:t xml:space="preserve">Czy planowana działalność wymaga zgody sanepidu (Państwowej Inspekcji Sanitarnej) lub odbioru lokalu przez </w:t>
      </w:r>
      <w:r w:rsidR="00092CBA">
        <w:rPr>
          <w:rFonts w:ascii="Arial Narrow" w:hAnsi="Arial Narrow"/>
        </w:rPr>
        <w:t>inne</w:t>
      </w:r>
      <w:r w:rsidRPr="00972908">
        <w:rPr>
          <w:rFonts w:ascii="Arial Narrow" w:hAnsi="Arial Narrow"/>
        </w:rPr>
        <w:t xml:space="preserve"> służby?</w:t>
      </w:r>
    </w:p>
    <w:p w14:paraId="06C2171B" w14:textId="32F09AFD" w:rsidR="00F66BD9" w:rsidRPr="00F66BD9" w:rsidRDefault="00F66BD9" w:rsidP="00F66BD9">
      <w:pPr>
        <w:spacing w:line="360" w:lineRule="auto"/>
        <w:ind w:left="360"/>
        <w:jc w:val="center"/>
      </w:pPr>
      <w:r w:rsidRPr="00972908">
        <w:rPr>
          <w:rFonts w:ascii="Arial Narrow" w:hAnsi="Arial Narrow"/>
        </w:rPr>
        <w:t>TAK</w:t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</w:r>
      <w:r w:rsidRPr="00972908">
        <w:rPr>
          <w:rFonts w:ascii="Arial Narrow" w:hAnsi="Arial Narrow"/>
        </w:rPr>
        <w:tab/>
        <w:t>NIE</w:t>
      </w:r>
    </w:p>
    <w:p w14:paraId="3ACF7C8E" w14:textId="77777777" w:rsidR="00F66BD9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</w:p>
    <w:p w14:paraId="5EFD1EC7" w14:textId="13ABA46C" w:rsidR="00F66BD9" w:rsidRPr="00F66BD9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F66BD9">
        <w:rPr>
          <w:rFonts w:ascii="Arial Narrow" w:hAnsi="Arial Narrow"/>
        </w:rPr>
        <w:t>Jeśli tak, proszę opisać, jakie działania zostały/zostaną podjęte w celu uzyskania wymaganych zezwoleń lub odbiorów (np. złożenie wniosku do sanepidu, adaptacja lokalu zgodnie z wymogami sanitarnymi itp.):</w:t>
      </w:r>
    </w:p>
    <w:p w14:paraId="63391210" w14:textId="77777777" w:rsidR="00F66BD9" w:rsidRPr="00E60B51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</w:t>
      </w:r>
    </w:p>
    <w:p w14:paraId="1F76E647" w14:textId="77777777" w:rsidR="00F66BD9" w:rsidRPr="00E60B51" w:rsidRDefault="00F66BD9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</w:t>
      </w:r>
    </w:p>
    <w:p w14:paraId="27ABDD6A" w14:textId="77777777" w:rsidR="007C3B8A" w:rsidRDefault="007C3B8A" w:rsidP="0078645A">
      <w:pPr>
        <w:tabs>
          <w:tab w:val="right" w:leader="dot" w:pos="9072"/>
        </w:tabs>
        <w:jc w:val="both"/>
        <w:rPr>
          <w:rFonts w:ascii="Arial Narrow" w:hAnsi="Arial Narrow"/>
          <w:b/>
        </w:rPr>
      </w:pPr>
    </w:p>
    <w:p w14:paraId="074FEB00" w14:textId="7AB9096F" w:rsidR="0078645A" w:rsidRPr="00E60B51" w:rsidRDefault="0078645A" w:rsidP="0078645A">
      <w:pPr>
        <w:tabs>
          <w:tab w:val="right" w:leader="dot" w:pos="9072"/>
        </w:tabs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1FF715C6" w14:textId="77777777" w:rsidR="003B41D2" w:rsidRDefault="003B41D2" w:rsidP="004A226A">
      <w:pPr>
        <w:spacing w:line="360" w:lineRule="auto"/>
        <w:ind w:left="720"/>
        <w:jc w:val="both"/>
        <w:rPr>
          <w:rFonts w:ascii="Arial Narrow" w:hAnsi="Arial Narrow"/>
          <w:i/>
          <w:iCs/>
        </w:rPr>
      </w:pPr>
    </w:p>
    <w:p w14:paraId="650B1E4D" w14:textId="798158C3" w:rsidR="004A226A" w:rsidRPr="005218A2" w:rsidRDefault="005218A2" w:rsidP="004A226A">
      <w:pPr>
        <w:spacing w:line="360" w:lineRule="auto"/>
        <w:ind w:left="720"/>
        <w:jc w:val="both"/>
        <w:rPr>
          <w:rFonts w:ascii="Arial Narrow" w:hAnsi="Arial Narrow"/>
        </w:rPr>
      </w:pPr>
      <w:r w:rsidRPr="005218A2">
        <w:rPr>
          <w:rFonts w:ascii="Arial Narrow" w:hAnsi="Arial Narrow"/>
          <w:b/>
          <w:bCs/>
          <w:u w:val="single"/>
        </w:rPr>
        <w:t>-</w:t>
      </w:r>
      <w:r w:rsidR="00B06AAD" w:rsidRPr="005218A2">
        <w:rPr>
          <w:rFonts w:ascii="Arial Narrow" w:hAnsi="Arial Narrow"/>
          <w:b/>
          <w:bCs/>
          <w:u w:val="single"/>
        </w:rPr>
        <w:t>wypełnić w przypadku prowadzenia działalności stacjonarnej</w:t>
      </w:r>
    </w:p>
    <w:p w14:paraId="769653D9" w14:textId="77777777" w:rsidR="00946774" w:rsidRPr="00E60B51" w:rsidRDefault="00946774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Liczba pomieszczeń, w których prowadzona będzie działalność </w:t>
      </w:r>
      <w:r w:rsidR="003B41D2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>…………………………………………..</w:t>
      </w:r>
    </w:p>
    <w:p w14:paraId="001BB0E9" w14:textId="77777777" w:rsidR="00946774" w:rsidRPr="00E60B51" w:rsidRDefault="00946774" w:rsidP="00946774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Powierzchnia w m2 …………………………………………………………………………………………………</w:t>
      </w:r>
    </w:p>
    <w:p w14:paraId="5245A43E" w14:textId="2270A475" w:rsidR="00F66BD9" w:rsidRDefault="00946774" w:rsidP="004A226A">
      <w:pPr>
        <w:numPr>
          <w:ilvl w:val="0"/>
          <w:numId w:val="4"/>
        </w:numPr>
        <w:spacing w:line="360" w:lineRule="auto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</w:rPr>
        <w:t>Stan techniczny lokalu/lokali (opisać czy lokal/lokale wymaga/wymagają adaptacji, remontu i innych dodatkowych prac</w:t>
      </w:r>
      <w:r w:rsidR="00EB250D">
        <w:rPr>
          <w:rFonts w:ascii="Arial Narrow" w:hAnsi="Arial Narrow"/>
        </w:rPr>
        <w:t xml:space="preserve">, </w:t>
      </w:r>
      <w:r w:rsidRPr="00E60B51">
        <w:rPr>
          <w:rFonts w:ascii="Arial Narrow" w:hAnsi="Arial Narrow"/>
        </w:rPr>
        <w:t>opisać dostępne media tj. prąd, gaz, woda, ścieki)</w:t>
      </w:r>
      <w:r w:rsidRPr="00E60B51">
        <w:rPr>
          <w:rFonts w:ascii="Arial Narrow" w:hAnsi="Arial Narrow"/>
          <w:i/>
        </w:rPr>
        <w:t xml:space="preserve"> </w:t>
      </w:r>
    </w:p>
    <w:p w14:paraId="415E7E89" w14:textId="35CE9C0E" w:rsidR="003D3368" w:rsidRPr="007C3B8A" w:rsidRDefault="00B30997" w:rsidP="00F66BD9">
      <w:pPr>
        <w:spacing w:line="360" w:lineRule="auto"/>
        <w:ind w:left="720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B41D2">
        <w:rPr>
          <w:rFonts w:ascii="Arial Narrow" w:hAnsi="Arial Narrow"/>
        </w:rPr>
        <w:t>………</w:t>
      </w:r>
    </w:p>
    <w:p w14:paraId="4B6FD7E1" w14:textId="6240135D" w:rsidR="007C3B8A" w:rsidRPr="00E6548B" w:rsidRDefault="007C3B8A" w:rsidP="00F66BD9">
      <w:pPr>
        <w:spacing w:line="360" w:lineRule="auto"/>
        <w:ind w:left="72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……………………………………………………………………………………………</w:t>
      </w:r>
      <w:r w:rsidRPr="00E6548B">
        <w:rPr>
          <w:rFonts w:ascii="Arial Narrow" w:hAnsi="Arial Narrow"/>
        </w:rPr>
        <w:t>……………………………</w:t>
      </w:r>
    </w:p>
    <w:p w14:paraId="1457B0C2" w14:textId="77777777" w:rsidR="00CF7AC4" w:rsidRPr="00E6548B" w:rsidRDefault="00CF7AC4" w:rsidP="00CF7AC4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612927D5" w14:textId="5E6DFBF5" w:rsidR="00946774" w:rsidRPr="00E6548B" w:rsidRDefault="00946774" w:rsidP="00AB797D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548B">
        <w:rPr>
          <w:rFonts w:ascii="Arial Narrow" w:hAnsi="Arial Narrow"/>
        </w:rPr>
        <w:t>Czy pod wskazanym w pkt. 1</w:t>
      </w:r>
      <w:r w:rsidR="00B5676A" w:rsidRPr="00E6548B">
        <w:rPr>
          <w:rFonts w:ascii="Arial Narrow" w:hAnsi="Arial Narrow"/>
        </w:rPr>
        <w:t>6</w:t>
      </w:r>
      <w:r w:rsidRPr="00E6548B">
        <w:rPr>
          <w:rFonts w:ascii="Arial Narrow" w:hAnsi="Arial Narrow"/>
        </w:rPr>
        <w:t xml:space="preserve"> </w:t>
      </w:r>
      <w:r w:rsidR="00F530B1" w:rsidRPr="00E6548B">
        <w:rPr>
          <w:rFonts w:ascii="Arial Narrow" w:hAnsi="Arial Narrow"/>
        </w:rPr>
        <w:t xml:space="preserve">a), </w:t>
      </w:r>
      <w:r w:rsidR="00906A49" w:rsidRPr="00E6548B">
        <w:rPr>
          <w:rFonts w:ascii="Arial Narrow" w:hAnsi="Arial Narrow"/>
        </w:rPr>
        <w:t>b</w:t>
      </w:r>
      <w:r w:rsidRPr="00E6548B">
        <w:rPr>
          <w:rFonts w:ascii="Arial Narrow" w:hAnsi="Arial Narrow"/>
        </w:rPr>
        <w:t>) adresem jest aktualnie prowadzona działalność gospodarcza*?</w:t>
      </w:r>
    </w:p>
    <w:p w14:paraId="02EA0B59" w14:textId="77777777" w:rsidR="00946774" w:rsidRPr="00E60B51" w:rsidRDefault="00946774" w:rsidP="00DF1632">
      <w:pPr>
        <w:spacing w:line="360" w:lineRule="auto"/>
        <w:ind w:left="502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67C1F733" w14:textId="77777777" w:rsidR="0078645A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4C5D289D" w14:textId="77777777" w:rsidR="007C3B8A" w:rsidRPr="00E60B51" w:rsidRDefault="007C3B8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707C2D18" w14:textId="6FAEDE26" w:rsidR="00946774" w:rsidRDefault="00946774" w:rsidP="00946774">
      <w:pPr>
        <w:tabs>
          <w:tab w:val="left" w:leader="dot" w:pos="9781"/>
        </w:tabs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rodzaj prowadzonej działalności </w:t>
      </w:r>
      <w:r w:rsidRPr="00E60B51">
        <w:rPr>
          <w:rFonts w:ascii="Arial Narrow" w:hAnsi="Arial Narrow"/>
          <w:i/>
        </w:rPr>
        <w:t>(opis podać adekwatnie do pkt</w:t>
      </w:r>
      <w:r w:rsidR="00C56073">
        <w:rPr>
          <w:rFonts w:ascii="Arial Narrow" w:hAnsi="Arial Narrow"/>
          <w:i/>
        </w:rPr>
        <w:t>.</w:t>
      </w:r>
      <w:r w:rsidRPr="00E60B51">
        <w:rPr>
          <w:rFonts w:ascii="Arial Narrow" w:hAnsi="Arial Narrow"/>
          <w:i/>
        </w:rPr>
        <w:t xml:space="preserve"> 1</w:t>
      </w:r>
      <w:r w:rsidR="00C1222F">
        <w:rPr>
          <w:rFonts w:ascii="Arial Narrow" w:hAnsi="Arial Narrow"/>
          <w:i/>
        </w:rPr>
        <w:t>3</w:t>
      </w:r>
      <w:r w:rsidRPr="00E60B51">
        <w:rPr>
          <w:rFonts w:ascii="Arial Narrow" w:hAnsi="Arial Narrow"/>
          <w:i/>
        </w:rPr>
        <w:t>)</w:t>
      </w:r>
      <w:r w:rsidRPr="00E60B51">
        <w:rPr>
          <w:rFonts w:ascii="Arial Narrow" w:hAnsi="Arial Narrow"/>
        </w:rPr>
        <w:t xml:space="preserve"> ........................................................................................................................................................................</w:t>
      </w:r>
    </w:p>
    <w:p w14:paraId="005EFB44" w14:textId="56DA125B" w:rsidR="00C56073" w:rsidRPr="00E60B51" w:rsidRDefault="00C56073" w:rsidP="00946774">
      <w:pPr>
        <w:tabs>
          <w:tab w:val="left" w:leader="dot" w:pos="9781"/>
        </w:tabs>
        <w:spacing w:line="360" w:lineRule="auto"/>
        <w:ind w:left="540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66DAF84A" w14:textId="77777777" w:rsidR="00946774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nazwa firmy</w:t>
      </w:r>
      <w:r w:rsidRPr="00E60B51">
        <w:rPr>
          <w:rFonts w:ascii="Arial Narrow" w:hAnsi="Arial Narrow"/>
        </w:rPr>
        <w:tab/>
      </w:r>
    </w:p>
    <w:p w14:paraId="09242037" w14:textId="49F495A7" w:rsidR="00C56073" w:rsidRP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79741169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zasady ewentualnej współpracy z  w/w podmiotem(ami)</w:t>
      </w:r>
      <w:r w:rsidRPr="00E60B51">
        <w:rPr>
          <w:rFonts w:ascii="Arial Narrow" w:hAnsi="Arial Narrow"/>
        </w:rPr>
        <w:tab/>
      </w:r>
    </w:p>
    <w:p w14:paraId="74CCE3E0" w14:textId="54BAD296" w:rsidR="00946774" w:rsidRDefault="00946774" w:rsidP="003B41D2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F821394" w14:textId="3C360070" w:rsidR="00C56073" w:rsidRDefault="00C56073" w:rsidP="003B41D2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7F73A56B" w14:textId="5672692D" w:rsidR="00C56073" w:rsidRDefault="00C56073" w:rsidP="003B41D2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51110257" w14:textId="77777777" w:rsidR="00C56073" w:rsidRDefault="00C56073" w:rsidP="003B41D2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734EF697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  <w:i/>
          <w:u w:val="single"/>
        </w:rPr>
      </w:pPr>
      <w:r w:rsidRPr="00E60B51">
        <w:rPr>
          <w:rFonts w:ascii="Arial Narrow" w:hAnsi="Arial Narrow"/>
        </w:rPr>
        <w:lastRenderedPageBreak/>
        <w:t>Posiadane predyspozycje do prowadzenia planowanej działalności gospodarczej:</w:t>
      </w:r>
    </w:p>
    <w:p w14:paraId="20A32744" w14:textId="1E2DAC32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</w:rPr>
        <w:t xml:space="preserve">a) wykształcenie </w:t>
      </w:r>
      <w:r w:rsidRPr="00E60B51">
        <w:rPr>
          <w:rFonts w:ascii="Arial Narrow" w:hAnsi="Arial Narrow"/>
          <w:i/>
        </w:rPr>
        <w:t>(podać nazwę szkoły, zaw</w:t>
      </w:r>
      <w:r w:rsidR="00E05B6D" w:rsidRPr="00E60B51">
        <w:rPr>
          <w:rFonts w:ascii="Arial Narrow" w:hAnsi="Arial Narrow"/>
          <w:i/>
        </w:rPr>
        <w:t xml:space="preserve">ód, specjalność, tytuł zawodowy, </w:t>
      </w:r>
      <w:r w:rsidRPr="00E60B51">
        <w:rPr>
          <w:rFonts w:ascii="Arial Narrow" w:hAnsi="Arial Narrow"/>
          <w:i/>
        </w:rPr>
        <w:t>naukowy, wykształcenie uzupełniające</w:t>
      </w:r>
      <w:r w:rsidR="005218A2">
        <w:rPr>
          <w:rFonts w:ascii="Arial Narrow" w:hAnsi="Arial Narrow"/>
          <w:i/>
        </w:rPr>
        <w:t xml:space="preserve"> mające związek z planowaną działalnością gospodarczą</w:t>
      </w:r>
      <w:r w:rsidRPr="00E60B51">
        <w:rPr>
          <w:rFonts w:ascii="Arial Narrow" w:hAnsi="Arial Narrow"/>
          <w:i/>
        </w:rPr>
        <w:t>):</w:t>
      </w:r>
      <w:r w:rsidRPr="00E60B51">
        <w:rPr>
          <w:rFonts w:ascii="Arial Narrow" w:hAnsi="Arial Narrow"/>
        </w:rPr>
        <w:tab/>
      </w:r>
    </w:p>
    <w:p w14:paraId="2E261F97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796AD10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A7A040C" w14:textId="63282A8F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b) doświadczenie zawodowe </w:t>
      </w:r>
      <w:r w:rsidRPr="00E60B51">
        <w:rPr>
          <w:rFonts w:ascii="Arial Narrow" w:hAnsi="Arial Narrow"/>
          <w:i/>
        </w:rPr>
        <w:t>(</w:t>
      </w:r>
      <w:r w:rsidRPr="00DB525D">
        <w:rPr>
          <w:rFonts w:ascii="Arial Narrow" w:hAnsi="Arial Narrow"/>
          <w:i/>
        </w:rPr>
        <w:t>podać wyłączenie doświadczenie wynikające z</w:t>
      </w:r>
      <w:r w:rsidR="00DB525D" w:rsidRPr="00DB525D">
        <w:rPr>
          <w:rFonts w:ascii="Arial Narrow" w:hAnsi="Arial Narrow"/>
          <w:i/>
        </w:rPr>
        <w:t xml:space="preserve"> udokumentowanego podczas rejestracji</w:t>
      </w:r>
      <w:r w:rsidRPr="00DB525D">
        <w:rPr>
          <w:rFonts w:ascii="Arial Narrow" w:hAnsi="Arial Narrow"/>
          <w:i/>
        </w:rPr>
        <w:t xml:space="preserve"> stosunku pracy, umów zlecenia bądź umów o dzieło</w:t>
      </w:r>
      <w:r w:rsidR="00DB525D" w:rsidRPr="00DB525D">
        <w:rPr>
          <w:rFonts w:ascii="Arial Narrow" w:hAnsi="Arial Narrow"/>
          <w:i/>
        </w:rPr>
        <w:t>, mające związek z planowaną działalnością gospodarczą</w:t>
      </w:r>
      <w:r w:rsidRPr="00DB525D">
        <w:rPr>
          <w:rFonts w:ascii="Arial Narrow" w:hAnsi="Arial Narrow"/>
          <w:i/>
        </w:rPr>
        <w:t>):</w:t>
      </w:r>
      <w:r w:rsidRPr="00E60B51">
        <w:rPr>
          <w:rFonts w:ascii="Arial Narrow" w:hAnsi="Arial Narrow"/>
        </w:rPr>
        <w:tab/>
      </w:r>
    </w:p>
    <w:p w14:paraId="75FA13E7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bookmarkStart w:id="3" w:name="_Hlk71006931"/>
      <w:r w:rsidRPr="00E60B51">
        <w:rPr>
          <w:rFonts w:ascii="Arial Narrow" w:hAnsi="Arial Narrow"/>
        </w:rPr>
        <w:tab/>
      </w:r>
    </w:p>
    <w:bookmarkEnd w:id="3"/>
    <w:p w14:paraId="15DA7311" w14:textId="77777777" w:rsidR="00583CE6" w:rsidRPr="00E60B51" w:rsidRDefault="00583CE6" w:rsidP="00583CE6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87D073F" w14:textId="6F68D72A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c) posiadane uprawnienia, zezwolenia, koncesje, licencje</w:t>
      </w:r>
      <w:r w:rsidR="00CF7AC4">
        <w:rPr>
          <w:rFonts w:ascii="Arial Narrow" w:hAnsi="Arial Narrow"/>
        </w:rPr>
        <w:t xml:space="preserve"> </w:t>
      </w:r>
      <w:r w:rsidR="00CF7AC4" w:rsidRPr="0055187E">
        <w:rPr>
          <w:rFonts w:ascii="Arial Narrow" w:hAnsi="Arial Narrow"/>
          <w:i/>
          <w:iCs/>
        </w:rPr>
        <w:t>(wskazać jedynie te, które mogą zostać udokumentowane, mające związek z planowaną działalnością gospodarczą</w:t>
      </w:r>
      <w:r w:rsidR="00CF7AC4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 xml:space="preserve">:  </w:t>
      </w:r>
      <w:r w:rsidRPr="00E60B51">
        <w:rPr>
          <w:rFonts w:ascii="Arial Narrow" w:hAnsi="Arial Narrow"/>
        </w:rPr>
        <w:tab/>
      </w:r>
    </w:p>
    <w:p w14:paraId="6F8C054D" w14:textId="77777777" w:rsidR="00A43657" w:rsidRPr="00E60B51" w:rsidRDefault="00A43657" w:rsidP="00A4365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9B46045" w14:textId="77777777" w:rsidR="00A43657" w:rsidRDefault="00A43657" w:rsidP="00A4365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BD43EE2" w14:textId="587D2D28" w:rsidR="00C56073" w:rsidRPr="00E60B51" w:rsidRDefault="00C56073" w:rsidP="00A4365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47DE164D" w14:textId="740A3C84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d) odbyte kursy, szkolenia, seminaria</w:t>
      </w:r>
      <w:r w:rsidR="00A807C7">
        <w:rPr>
          <w:rFonts w:ascii="Arial Narrow" w:hAnsi="Arial Narrow"/>
        </w:rPr>
        <w:t>, posiadane certyfikaty</w:t>
      </w:r>
      <w:r w:rsidR="00DB525D">
        <w:rPr>
          <w:rFonts w:ascii="Arial Narrow" w:hAnsi="Arial Narrow"/>
        </w:rPr>
        <w:t xml:space="preserve"> </w:t>
      </w:r>
      <w:r w:rsidR="00DB525D" w:rsidRPr="0055187E">
        <w:rPr>
          <w:rFonts w:ascii="Arial Narrow" w:hAnsi="Arial Narrow"/>
          <w:i/>
          <w:iCs/>
        </w:rPr>
        <w:t>(wskazać jedynie te</w:t>
      </w:r>
      <w:r w:rsidR="005218A2" w:rsidRPr="0055187E">
        <w:rPr>
          <w:rFonts w:ascii="Arial Narrow" w:hAnsi="Arial Narrow"/>
          <w:i/>
          <w:iCs/>
        </w:rPr>
        <w:t>,</w:t>
      </w:r>
      <w:r w:rsidR="00DB525D" w:rsidRPr="0055187E">
        <w:rPr>
          <w:rFonts w:ascii="Arial Narrow" w:hAnsi="Arial Narrow"/>
          <w:i/>
          <w:iCs/>
        </w:rPr>
        <w:t xml:space="preserve"> które mogą zostać udokumentowane, mające związek z planowaną działalnością gospodarczą</w:t>
      </w:r>
      <w:r w:rsidR="00DB525D">
        <w:rPr>
          <w:rFonts w:ascii="Arial Narrow" w:hAnsi="Arial Narrow"/>
        </w:rPr>
        <w:t>)</w:t>
      </w:r>
      <w:r w:rsidRPr="00E60B51">
        <w:rPr>
          <w:rFonts w:ascii="Arial Narrow" w:hAnsi="Arial Narrow"/>
        </w:rPr>
        <w:t>:</w:t>
      </w:r>
      <w:r w:rsidRPr="00E60B51">
        <w:rPr>
          <w:rFonts w:ascii="Arial Narrow" w:hAnsi="Arial Narrow"/>
        </w:rPr>
        <w:tab/>
      </w:r>
    </w:p>
    <w:p w14:paraId="2E0A5CA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E90E328" w14:textId="77777777" w:rsidR="00F6467E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4EF019" w14:textId="77777777" w:rsidR="00C56073" w:rsidRPr="00E60B51" w:rsidRDefault="00C56073" w:rsidP="00C56073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7675EBA" w14:textId="02D3CAC2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e) posiadane </w:t>
      </w:r>
      <w:r w:rsidR="00A807C7">
        <w:rPr>
          <w:rFonts w:ascii="Arial Narrow" w:hAnsi="Arial Narrow"/>
        </w:rPr>
        <w:t>umiejętności</w:t>
      </w:r>
      <w:r w:rsidR="005218A2" w:rsidRPr="0055187E">
        <w:rPr>
          <w:rFonts w:ascii="Arial Narrow" w:hAnsi="Arial Narrow"/>
          <w:i/>
          <w:iCs/>
        </w:rPr>
        <w:t xml:space="preserve"> </w:t>
      </w:r>
      <w:r w:rsidR="00A807C7">
        <w:rPr>
          <w:rFonts w:ascii="Arial Narrow" w:hAnsi="Arial Narrow"/>
          <w:i/>
          <w:iCs/>
        </w:rPr>
        <w:t>(</w:t>
      </w:r>
      <w:r w:rsidR="005218A2" w:rsidRPr="0055187E">
        <w:rPr>
          <w:rFonts w:ascii="Arial Narrow" w:hAnsi="Arial Narrow"/>
          <w:i/>
          <w:iCs/>
        </w:rPr>
        <w:t>mające związek</w:t>
      </w:r>
      <w:r w:rsidR="00A807C7">
        <w:rPr>
          <w:rFonts w:ascii="Arial Narrow" w:hAnsi="Arial Narrow"/>
          <w:i/>
          <w:iCs/>
        </w:rPr>
        <w:t xml:space="preserve"> </w:t>
      </w:r>
      <w:r w:rsidR="005218A2" w:rsidRPr="0055187E">
        <w:rPr>
          <w:rFonts w:ascii="Arial Narrow" w:hAnsi="Arial Narrow"/>
          <w:i/>
          <w:iCs/>
        </w:rPr>
        <w:t>z planowaną działalnością gospodarczą</w:t>
      </w:r>
      <w:r w:rsidR="00A807C7">
        <w:rPr>
          <w:rFonts w:ascii="Arial Narrow" w:hAnsi="Arial Narrow"/>
          <w:i/>
          <w:iCs/>
        </w:rPr>
        <w:t>)</w:t>
      </w:r>
      <w:r w:rsidRPr="00E60B51">
        <w:rPr>
          <w:rFonts w:ascii="Arial Narrow" w:hAnsi="Arial Narrow"/>
        </w:rPr>
        <w:t>:</w:t>
      </w:r>
      <w:r w:rsidRPr="00E60B51">
        <w:rPr>
          <w:rFonts w:ascii="Arial Narrow" w:hAnsi="Arial Narrow"/>
        </w:rPr>
        <w:tab/>
      </w:r>
    </w:p>
    <w:p w14:paraId="53AA06AC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CCECD20" w14:textId="77777777" w:rsidR="003D3368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2F1AC5" w14:textId="77777777" w:rsidR="00CF7AC4" w:rsidRDefault="00CF7AC4" w:rsidP="00CF7AC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E22E5B6" w14:textId="77777777" w:rsidR="00CF7AC4" w:rsidRDefault="00CF7AC4" w:rsidP="00CF7AC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4E6D7E6" w14:textId="77777777" w:rsidR="00CF7AC4" w:rsidRDefault="00CF7AC4" w:rsidP="00CF7AC4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6D0E34CA" w14:textId="313DEA5D" w:rsidR="00946774" w:rsidRPr="00CF7AC4" w:rsidRDefault="00946774" w:rsidP="00CF7AC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CF7AC4">
        <w:rPr>
          <w:rFonts w:ascii="Arial Narrow" w:hAnsi="Arial Narrow"/>
        </w:rPr>
        <w:t>Czy do rozpoczęcia planowanej działalności gospodarczej niezbędne jest u</w:t>
      </w:r>
      <w:r w:rsidR="00B77F6E">
        <w:rPr>
          <w:rFonts w:ascii="Arial Narrow" w:hAnsi="Arial Narrow"/>
        </w:rPr>
        <w:t>zyskanie</w:t>
      </w:r>
      <w:r w:rsidRPr="00CF7AC4">
        <w:rPr>
          <w:rFonts w:ascii="Arial Narrow" w:hAnsi="Arial Narrow"/>
        </w:rPr>
        <w:t xml:space="preserve"> dodatkowych </w:t>
      </w:r>
      <w:r w:rsidR="003C1A9D">
        <w:rPr>
          <w:rFonts w:ascii="Arial Narrow" w:hAnsi="Arial Narrow"/>
        </w:rPr>
        <w:t>uprawnień, pozwoleń, licencji lub koncesji</w:t>
      </w:r>
      <w:r w:rsidRPr="00CF7AC4">
        <w:rPr>
          <w:rFonts w:ascii="Arial Narrow" w:hAnsi="Arial Narrow"/>
        </w:rPr>
        <w:t xml:space="preserve"> *?</w:t>
      </w:r>
    </w:p>
    <w:p w14:paraId="550C17FA" w14:textId="77777777" w:rsidR="00946774" w:rsidRPr="00E60B51" w:rsidRDefault="00946774" w:rsidP="00DF1632">
      <w:pPr>
        <w:spacing w:line="360" w:lineRule="auto"/>
        <w:ind w:left="502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TAK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  <w:t>NIE</w:t>
      </w:r>
    </w:p>
    <w:p w14:paraId="4C00AF8E" w14:textId="77777777" w:rsidR="0078645A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515BBD57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</w:p>
    <w:p w14:paraId="477B9BE1" w14:textId="77777777" w:rsidR="00946774" w:rsidRPr="00E60B51" w:rsidRDefault="00946774" w:rsidP="000C3CEF">
      <w:pPr>
        <w:spacing w:line="360" w:lineRule="auto"/>
        <w:ind w:left="502"/>
        <w:rPr>
          <w:rFonts w:ascii="Arial Narrow" w:hAnsi="Arial Narrow"/>
        </w:rPr>
      </w:pPr>
      <w:r w:rsidRPr="00E60B51">
        <w:rPr>
          <w:rFonts w:ascii="Arial Narrow" w:hAnsi="Arial Narrow"/>
        </w:rPr>
        <w:t>Jeżeli TAK prosimy podać ich nazwę oraz wskazać przybliżony termin realizacji …………………………………..………………………………………………………………………………………</w:t>
      </w:r>
    </w:p>
    <w:p w14:paraId="6EF8B0C5" w14:textId="77777777" w:rsidR="00F66BD9" w:rsidRDefault="00F66BD9" w:rsidP="000C3CEF">
      <w:pPr>
        <w:tabs>
          <w:tab w:val="right" w:leader="dot" w:pos="9540"/>
        </w:tabs>
        <w:suppressAutoHyphens/>
        <w:spacing w:line="360" w:lineRule="auto"/>
        <w:ind w:left="502"/>
        <w:jc w:val="both"/>
        <w:rPr>
          <w:rFonts w:ascii="Arial Narrow" w:hAnsi="Arial Narrow"/>
        </w:rPr>
      </w:pPr>
    </w:p>
    <w:p w14:paraId="6C3D31DB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Działania podjęte na rzecz zamierzonej działalności:</w:t>
      </w:r>
    </w:p>
    <w:p w14:paraId="02AE93A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a) posiadane środki techniczne potrzebne do prowadzenia działalności gospodarczej (maszyny, urządzenia, środki transportu, inne)</w:t>
      </w:r>
      <w:r w:rsidRPr="00E60B51">
        <w:rPr>
          <w:rFonts w:ascii="Arial Narrow" w:hAnsi="Arial Narrow"/>
        </w:rPr>
        <w:tab/>
        <w:t>.</w:t>
      </w:r>
    </w:p>
    <w:p w14:paraId="7E6403B9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DEFD308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7FD05E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 xml:space="preserve">b) inne </w:t>
      </w:r>
      <w:r w:rsidRPr="00E60B51">
        <w:rPr>
          <w:rFonts w:ascii="Arial Narrow" w:hAnsi="Arial Narrow"/>
        </w:rPr>
        <w:tab/>
        <w:t>.</w:t>
      </w:r>
    </w:p>
    <w:p w14:paraId="466986A8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95FB312" w14:textId="77777777" w:rsidR="00946774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A665835" w14:textId="553A3531" w:rsidR="007C3B8A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238B6123" w14:textId="351A2E84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73C04B90" w14:textId="77777777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6D8880E6" w14:textId="77777777" w:rsidR="00946774" w:rsidRPr="00E60B51" w:rsidRDefault="00946774" w:rsidP="00946774">
      <w:pPr>
        <w:numPr>
          <w:ilvl w:val="0"/>
          <w:numId w:val="1"/>
        </w:numPr>
        <w:tabs>
          <w:tab w:val="right" w:leader="dot" w:pos="9540"/>
        </w:tabs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Plan marketingowy:</w:t>
      </w:r>
    </w:p>
    <w:p w14:paraId="28C5E5B3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a) opis produktu / usług </w:t>
      </w:r>
      <w:r w:rsidRPr="00E60B51">
        <w:rPr>
          <w:rFonts w:ascii="Arial Narrow" w:hAnsi="Arial Narrow"/>
          <w:i/>
        </w:rPr>
        <w:t>(charakterystyka profilu działalności, specyfikacja, zakres)</w:t>
      </w:r>
      <w:r w:rsidRPr="00E60B51">
        <w:rPr>
          <w:rFonts w:ascii="Arial Narrow" w:hAnsi="Arial Narrow"/>
        </w:rPr>
        <w:tab/>
      </w:r>
    </w:p>
    <w:p w14:paraId="4B09DE77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A85E49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A35F54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310828E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B6D7DE5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2837AC9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90A142A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2B44A01" w14:textId="5FE08BE3" w:rsidR="00946774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41EBE14" w14:textId="1A6EC22F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0027CD65" w14:textId="11FF486D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2791FE47" w14:textId="77777777" w:rsidR="00C56073" w:rsidRPr="00E60B51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595AE82F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b) główni, potencjalni odbiorcy produktu lub usług </w:t>
      </w:r>
      <w:r w:rsidRPr="00E60B51">
        <w:rPr>
          <w:rFonts w:ascii="Arial Narrow" w:hAnsi="Arial Narrow"/>
          <w:i/>
        </w:rPr>
        <w:t>(</w:t>
      </w:r>
      <w:r w:rsidR="00F71822" w:rsidRPr="00E60B51">
        <w:rPr>
          <w:rFonts w:ascii="Arial Narrow" w:hAnsi="Arial Narrow"/>
          <w:i/>
        </w:rPr>
        <w:t xml:space="preserve">krótka charakterystyka wskazująca czy planowane przedsięwzięcie zdobędzie wystarczająco duży rynek, aby jej prowadzenie spełniało cel zarobkowy; należy </w:t>
      </w:r>
      <w:r w:rsidRPr="00E60B51">
        <w:rPr>
          <w:rFonts w:ascii="Arial Narrow" w:hAnsi="Arial Narrow"/>
          <w:i/>
        </w:rPr>
        <w:t xml:space="preserve">opisać grupę potencjalnych odbiorców, </w:t>
      </w:r>
      <w:r w:rsidR="00E05B6D" w:rsidRPr="00E60B51">
        <w:rPr>
          <w:rFonts w:ascii="Arial Narrow" w:hAnsi="Arial Narrow"/>
          <w:i/>
        </w:rPr>
        <w:t xml:space="preserve">wskazać rynek docelowy: rynek lokalny, krajowy, światowy; </w:t>
      </w:r>
      <w:r w:rsidRPr="00E60B51">
        <w:rPr>
          <w:rFonts w:ascii="Arial Narrow" w:hAnsi="Arial Narrow"/>
          <w:i/>
        </w:rPr>
        <w:t>podać szacunkową liczbę potencjalnych klientów w wymiarze rocznym)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0F8A457E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698B443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B483EBC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D9BAEAD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88910C4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D551AF3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4F7BDC2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F37A174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439C138" w14:textId="77777777" w:rsidR="00946774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AF7944F" w14:textId="1701731E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6EBF134D" w14:textId="33545E72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181048D9" w14:textId="43C75C65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1B82196A" w14:textId="48775DA3" w:rsid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</w:t>
      </w:r>
    </w:p>
    <w:p w14:paraId="68429DBB" w14:textId="77777777" w:rsidR="00C56073" w:rsidRPr="00C56073" w:rsidRDefault="00C56073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  <w:b/>
          <w:bCs/>
        </w:rPr>
      </w:pPr>
    </w:p>
    <w:p w14:paraId="597D66CE" w14:textId="6352A857" w:rsidR="00946774" w:rsidRPr="00E60B51" w:rsidRDefault="00946774" w:rsidP="00946774">
      <w:pPr>
        <w:tabs>
          <w:tab w:val="right" w:leader="dot" w:pos="9540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 xml:space="preserve">c) charakterystyka dostawców </w:t>
      </w:r>
      <w:r w:rsidRPr="00E60B51">
        <w:rPr>
          <w:rFonts w:ascii="Arial Narrow" w:hAnsi="Arial Narrow"/>
          <w:i/>
        </w:rPr>
        <w:t>(opisać kooperantów, tj. hurtowników, zaopatrzeniowców, przedstawicieli, podwykonawców jeżeli występują; wymienić przykładowe firmy</w:t>
      </w:r>
      <w:r w:rsidR="001D40A3">
        <w:rPr>
          <w:rFonts w:ascii="Arial Narrow" w:hAnsi="Arial Narrow"/>
          <w:i/>
        </w:rPr>
        <w:t>, jeżeli nie występują uzasadnić ich brak</w:t>
      </w:r>
      <w:r w:rsidRPr="00E60B51">
        <w:rPr>
          <w:rFonts w:ascii="Arial Narrow" w:hAnsi="Arial Narrow"/>
          <w:i/>
        </w:rPr>
        <w:t>)</w:t>
      </w:r>
    </w:p>
    <w:p w14:paraId="3ADDDB3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C2F548C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ECB65F5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C1365D0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F358F23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4C122DC" w14:textId="77777777" w:rsidR="00946774" w:rsidRPr="00E60B51" w:rsidRDefault="00946774" w:rsidP="0094677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063100A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36B195E" w14:textId="77777777" w:rsidR="003D3368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9F74736" w14:textId="77777777" w:rsidR="00C56073" w:rsidRPr="00E60B51" w:rsidRDefault="00C56073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63BA8362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d) charakterystyka konkurencji </w:t>
      </w:r>
      <w:r w:rsidRPr="00E60B51">
        <w:rPr>
          <w:rFonts w:ascii="Arial Narrow" w:hAnsi="Arial Narrow"/>
          <w:i/>
        </w:rPr>
        <w:t xml:space="preserve">(czy w rejonie działania istnieją firmy lub osoby zajmujące się taką samą działalnością, w jakim stopniu stanowią konkurencję dla planowanego przedsięwzięcia; wymienić przykładowe firmy) </w:t>
      </w:r>
      <w:r w:rsidRPr="00E60B51">
        <w:rPr>
          <w:rFonts w:ascii="Arial Narrow" w:hAnsi="Arial Narrow"/>
        </w:rPr>
        <w:tab/>
      </w:r>
    </w:p>
    <w:p w14:paraId="054F375F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B0BF926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5620524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C6C03DB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6DCB0DE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B79F2FE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06BB28C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EAD6825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D8131A1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059B8CC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D130C48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ECAD30B" w14:textId="77777777" w:rsidR="000C3CEF" w:rsidRDefault="000C3CEF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360F0748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e) w jaki sposób planowana działalność będzie konkurencyjna w stosunku do istniejących o podobnym profilu? </w:t>
      </w:r>
      <w:r w:rsidRPr="00E60B51">
        <w:rPr>
          <w:rFonts w:ascii="Arial Narrow" w:hAnsi="Arial Narrow"/>
          <w:i/>
        </w:rPr>
        <w:t>(należy podać w jaki sposób produkt różni się od produktów / usług konkurencji. Czy jest to nowy produkt / usługa na rynku?)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79972BE2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77B73A4" w14:textId="77777777" w:rsidR="003D3368" w:rsidRPr="00E60B51" w:rsidRDefault="003D3368" w:rsidP="003D3368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6101BD8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308E8F7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7DE07C0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BDC172F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5724D03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D017330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BACBF17" w14:textId="2A8EC7C1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1D0F5AD3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 xml:space="preserve">f) czy popyt na produkt/usługę będzie ulegał sezonowym zmianom? Jeśli tak, jak będą minimalizowane skutki tej sezonowości? </w:t>
      </w:r>
      <w:r w:rsidRPr="00E60B51">
        <w:rPr>
          <w:rFonts w:ascii="Arial Narrow" w:hAnsi="Arial Narrow"/>
        </w:rPr>
        <w:tab/>
      </w:r>
    </w:p>
    <w:p w14:paraId="711C00FA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A5E7D17" w14:textId="77777777" w:rsidR="00083CC7" w:rsidRPr="00E60B51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5F1C860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7A0EFBA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4199F4A" w14:textId="77777777" w:rsidR="006C3094" w:rsidRPr="00E60B51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600C939" w14:textId="77777777" w:rsidR="00083CC7" w:rsidRDefault="00083CC7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799171F" w14:textId="77777777" w:rsidR="00C56073" w:rsidRPr="00E60B51" w:rsidRDefault="00C56073" w:rsidP="00083CC7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17348CC4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g) proponowane sposoby wejścia na rynek, forma reklamy promocji </w:t>
      </w:r>
      <w:r w:rsidRPr="00E60B51">
        <w:rPr>
          <w:rFonts w:ascii="Arial Narrow" w:hAnsi="Arial Narrow"/>
          <w:i/>
        </w:rPr>
        <w:t>(jakie metody będą stosowane w celu sprzedaży produktów/usług; w jaki sposób klienci będą informowani o produktach / usługach)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</w:rPr>
        <w:tab/>
      </w:r>
    </w:p>
    <w:p w14:paraId="5608F4D2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30A51048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76E5486" w14:textId="77777777" w:rsidR="00AB797D" w:rsidRPr="00E60B51" w:rsidRDefault="00AB797D" w:rsidP="00AB797D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EAD859F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1EC2903" w14:textId="77777777" w:rsidR="007F3D1C" w:rsidRPr="00E60B51" w:rsidRDefault="007F3D1C" w:rsidP="007F3D1C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9AE23C6" w14:textId="77777777" w:rsidR="006C3094" w:rsidRDefault="006C309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57D2E4B" w14:textId="77777777" w:rsidR="00CF7AC4" w:rsidRDefault="00CF7AC4" w:rsidP="006C3094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</w:p>
    <w:p w14:paraId="589F4143" w14:textId="77777777" w:rsidR="007F3D1C" w:rsidRPr="00E60B51" w:rsidRDefault="004A226A" w:rsidP="007F3D1C">
      <w:pPr>
        <w:numPr>
          <w:ilvl w:val="0"/>
          <w:numId w:val="1"/>
        </w:numPr>
        <w:tabs>
          <w:tab w:val="right" w:leader="dot" w:pos="9540"/>
        </w:tabs>
        <w:suppressAutoHyphens/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P</w:t>
      </w:r>
      <w:r w:rsidR="007F3D1C" w:rsidRPr="00E60B51">
        <w:rPr>
          <w:rFonts w:ascii="Arial Narrow" w:hAnsi="Arial Narrow"/>
        </w:rPr>
        <w:t>lan finansowy działalności:</w:t>
      </w:r>
    </w:p>
    <w:p w14:paraId="70979B7A" w14:textId="77777777" w:rsidR="00956E08" w:rsidRDefault="00956E08" w:rsidP="00956E08">
      <w:pPr>
        <w:tabs>
          <w:tab w:val="right" w:leader="dot" w:pos="9540"/>
        </w:tabs>
        <w:suppressAutoHyphens/>
        <w:spacing w:line="276" w:lineRule="auto"/>
        <w:ind w:left="502"/>
        <w:jc w:val="both"/>
        <w:rPr>
          <w:rFonts w:ascii="Arial Narrow" w:hAnsi="Arial Narrow"/>
        </w:rPr>
      </w:pPr>
    </w:p>
    <w:p w14:paraId="033485FE" w14:textId="77777777" w:rsidR="000C3CEF" w:rsidRPr="00E60B51" w:rsidRDefault="000C3CEF" w:rsidP="000C3CEF">
      <w:pPr>
        <w:numPr>
          <w:ilvl w:val="0"/>
          <w:numId w:val="5"/>
        </w:numPr>
        <w:suppressAutoHyphens/>
        <w:spacing w:line="276" w:lineRule="auto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b/>
          <w:bCs/>
        </w:rPr>
        <w:t xml:space="preserve">kalkulacja kosztów związanych z podjęciem działalności gospodarczej oraz źródła ich finansowania </w:t>
      </w:r>
      <w:r w:rsidRPr="00E60B51">
        <w:rPr>
          <w:rFonts w:ascii="Arial Narrow" w:hAnsi="Arial Narrow"/>
          <w:i/>
        </w:rPr>
        <w:t xml:space="preserve">(wskazać należy wszystkie koszty jakie zostały lub zostaną poniesione celem podjęcia działalności </w:t>
      </w:r>
      <w:r w:rsidRPr="00E60B51">
        <w:rPr>
          <w:rFonts w:ascii="Arial Narrow" w:hAnsi="Arial Narrow"/>
          <w:b/>
          <w:i/>
          <w:u w:val="single"/>
        </w:rPr>
        <w:t>w okresie maksymalnie do 2 miesięcy po podjęciu działalności gospodarczej</w:t>
      </w:r>
      <w:r w:rsidRPr="00E60B51">
        <w:rPr>
          <w:rFonts w:ascii="Arial Narrow" w:hAnsi="Arial Narrow"/>
          <w:i/>
        </w:rPr>
        <w:t>, np. koszty remontu lokalu, zakup wyposażenia, zakup towaru handlowego, koszty administracyjne, eksploatacyjne, itp. oraz źródła ich finansowania uwzględniając środki własne i dofinansowanie).</w:t>
      </w:r>
    </w:p>
    <w:p w14:paraId="11051FB1" w14:textId="77777777" w:rsidR="000C3CEF" w:rsidRPr="00E60B51" w:rsidRDefault="000C3CEF" w:rsidP="00956E08">
      <w:pPr>
        <w:tabs>
          <w:tab w:val="right" w:leader="dot" w:pos="9540"/>
        </w:tabs>
        <w:suppressAutoHyphens/>
        <w:spacing w:line="276" w:lineRule="auto"/>
        <w:ind w:left="502"/>
        <w:jc w:val="both"/>
        <w:rPr>
          <w:rFonts w:ascii="Arial Narrow" w:hAnsi="Arial Narrow"/>
        </w:rPr>
      </w:pPr>
    </w:p>
    <w:tbl>
      <w:tblPr>
        <w:tblpPr w:leftFromText="141" w:rightFromText="141" w:vertAnchor="text" w:horzAnchor="margin" w:tblpY="86"/>
        <w:tblW w:w="9891" w:type="dxa"/>
        <w:tblLayout w:type="fixed"/>
        <w:tblLook w:val="0000" w:firstRow="0" w:lastRow="0" w:firstColumn="0" w:lastColumn="0" w:noHBand="0" w:noVBand="0"/>
      </w:tblPr>
      <w:tblGrid>
        <w:gridCol w:w="582"/>
        <w:gridCol w:w="2787"/>
        <w:gridCol w:w="1417"/>
        <w:gridCol w:w="1134"/>
        <w:gridCol w:w="1843"/>
        <w:gridCol w:w="2128"/>
      </w:tblGrid>
      <w:tr w:rsidR="000C3CEF" w:rsidRPr="00E60B51" w14:paraId="09DF4703" w14:textId="77777777" w:rsidTr="001828B4">
        <w:trPr>
          <w:trHeight w:val="454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C9D888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LP.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28C12A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RODZAJ KOSZTU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2B4D94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WYSOKOŚĆ KOSZTU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FF4FC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STAWKA VAT</w:t>
            </w:r>
            <w:r w:rsidRPr="00E60B51">
              <w:rPr>
                <w:rStyle w:val="Odwoanieprzypisudolnego"/>
                <w:rFonts w:ascii="Arial Narrow" w:hAnsi="Arial Narrow"/>
                <w:b/>
              </w:rPr>
              <w:footnoteReference w:id="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A3815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ŹRÓDŁO FINANSOWANIA</w:t>
            </w:r>
          </w:p>
          <w:p w14:paraId="62A5EBD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DOTACJA/ ŚRODKI WŁASNE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54FC5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OKREŚLENIE STANU PRAWNEGO ZAKUPÓW</w:t>
            </w:r>
          </w:p>
          <w:p w14:paraId="61620ED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NOWE / UŻYWANE</w:t>
            </w:r>
          </w:p>
        </w:tc>
      </w:tr>
      <w:tr w:rsidR="000C3CEF" w:rsidRPr="00E60B51" w14:paraId="616DF781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B404D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29D81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54929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9BFB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D2A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12F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68053AB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BD054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2.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0407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3626F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1B6B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1E7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AE3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6AD9AE0A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1678E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3.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27F43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D1408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4F413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5AD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A19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520F50E8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F6987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4.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43D72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30AA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B935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23B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ABF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32D112B9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FC700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5.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A218F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A5F23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9D9F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6BD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D6C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08F352E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8090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6.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0FA990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E8C67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386B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339F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E11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79D5EAF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7E91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lastRenderedPageBreak/>
              <w:t>7.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B53CB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6346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4648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491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AE9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3801188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46020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8.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C928C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2D35E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9A4D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1E8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D04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81BD397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D4AC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9.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9B5D6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5A5A4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75D2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233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E4F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BFC22A0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9104F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10.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798CD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1DFF9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D64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A2B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D59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7F3BB0F0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C90CC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11.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FBC7B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28C13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A4F9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85E3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1F1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51DB30F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FFEEB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12.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766C6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9778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BFE5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35B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10C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D8EDAB4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AF73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13.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9B4F6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42DCE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0FDE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A6AE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F8D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E00A1BB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68E98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14.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D2E9F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662BA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582B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0A5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6D5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10B9D65F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494C9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15.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C058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3D39F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50FAC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FEA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CC8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D9A5CBB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1BC00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61C65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C4B12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8DF76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775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939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48619A1D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E426FB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B85C1A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22118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C72C7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2D0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807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C56073" w:rsidRPr="00E60B51" w14:paraId="07FB92D6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A6A7E" w14:textId="02447D15" w:rsidR="00C56073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D42F87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301A05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312B3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319F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7D60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C56073" w:rsidRPr="00E60B51" w14:paraId="4E58A0CE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2B6060" w14:textId="60D4ACB0" w:rsidR="00C56073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CEFE9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2C777E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D8F1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80ED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C2BD" w14:textId="77777777" w:rsidR="00C56073" w:rsidRPr="00E60B51" w:rsidRDefault="00C56073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0A1026A6" w14:textId="77777777" w:rsidTr="001828B4">
        <w:trPr>
          <w:trHeight w:val="567"/>
        </w:trPr>
        <w:tc>
          <w:tcPr>
            <w:tcW w:w="582" w:type="dxa"/>
            <w:tcBorders>
              <w:top w:val="single" w:sz="4" w:space="0" w:color="000000"/>
            </w:tcBorders>
            <w:vAlign w:val="center"/>
          </w:tcPr>
          <w:p w14:paraId="6362184F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787" w:type="dxa"/>
            <w:tcBorders>
              <w:top w:val="single" w:sz="4" w:space="0" w:color="000000"/>
            </w:tcBorders>
            <w:vAlign w:val="center"/>
          </w:tcPr>
          <w:p w14:paraId="454B7D5E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</w:rPr>
              <w:t xml:space="preserve">                                           </w:t>
            </w:r>
            <w:r w:rsidRPr="00E60B51">
              <w:rPr>
                <w:rFonts w:ascii="Arial Narrow" w:hAnsi="Arial Narrow"/>
                <w:b/>
              </w:rPr>
              <w:t>SUMA: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1563D9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A480D4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50EF2EBD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2128" w:type="dxa"/>
            <w:tcBorders>
              <w:top w:val="single" w:sz="4" w:space="0" w:color="000000"/>
            </w:tcBorders>
          </w:tcPr>
          <w:p w14:paraId="02E0EDD1" w14:textId="77777777" w:rsidR="000C3CEF" w:rsidRPr="00E60B51" w:rsidRDefault="000C3CEF" w:rsidP="000C3CEF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14:paraId="28A758DE" w14:textId="77777777" w:rsidR="00956E08" w:rsidRPr="00E60B51" w:rsidRDefault="00956E08" w:rsidP="00956E08">
      <w:pPr>
        <w:suppressAutoHyphens/>
        <w:spacing w:line="276" w:lineRule="auto"/>
        <w:ind w:left="900"/>
        <w:jc w:val="both"/>
        <w:rPr>
          <w:rFonts w:ascii="Arial Narrow" w:hAnsi="Arial Narrow"/>
          <w:i/>
        </w:rPr>
      </w:pPr>
    </w:p>
    <w:p w14:paraId="37090DB6" w14:textId="77777777" w:rsidR="000C3CEF" w:rsidRPr="00E60B51" w:rsidRDefault="000C3CEF" w:rsidP="005A114B">
      <w:pPr>
        <w:suppressAutoHyphens/>
        <w:jc w:val="both"/>
        <w:rPr>
          <w:rFonts w:ascii="Arial Narrow" w:hAnsi="Arial Narrow"/>
          <w:b/>
          <w:bCs/>
        </w:rPr>
      </w:pPr>
    </w:p>
    <w:p w14:paraId="715FDE3C" w14:textId="7C1A88AE" w:rsidR="007F3D1C" w:rsidRPr="00E60B51" w:rsidRDefault="007F3D1C" w:rsidP="003906AF">
      <w:pPr>
        <w:numPr>
          <w:ilvl w:val="0"/>
          <w:numId w:val="5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 xml:space="preserve">szczegółowa specyfikacja wydatków do poniesienia w ramach dofinansowania, </w:t>
      </w:r>
      <w:r w:rsidRPr="00E60B51">
        <w:rPr>
          <w:rFonts w:ascii="Arial Narrow" w:hAnsi="Arial Narrow"/>
        </w:rPr>
        <w:t>przeznaczanych w szczególności na zakup środków trwałych, urządzeń, maszyn, materiałów, towarów, usług i materiałów reklamowych, pozyskanie lokalu, pokrycie kosztów pomocy prawnej, konsultacji i doradztwa związanych z podjęciem działalność gospodarczej</w:t>
      </w:r>
      <w:r w:rsidR="00F36F27">
        <w:rPr>
          <w:rFonts w:ascii="Arial Narrow" w:hAnsi="Arial Narrow"/>
        </w:rPr>
        <w:t>.</w:t>
      </w:r>
    </w:p>
    <w:p w14:paraId="05DDA786" w14:textId="77777777" w:rsidR="00956E08" w:rsidRPr="00E60B51" w:rsidRDefault="00956E08" w:rsidP="007F3D1C">
      <w:pPr>
        <w:suppressAutoHyphens/>
        <w:jc w:val="both"/>
        <w:rPr>
          <w:rFonts w:ascii="Arial Narrow" w:hAnsi="Arial Narrow"/>
          <w:b/>
          <w:bCs/>
        </w:rPr>
      </w:pPr>
    </w:p>
    <w:p w14:paraId="23707FBF" w14:textId="77777777" w:rsidR="00BB2671" w:rsidRPr="00E60B51" w:rsidRDefault="007F3D1C" w:rsidP="007F3D1C">
      <w:pPr>
        <w:suppressAutoHyphens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/>
          <w:bCs/>
        </w:rPr>
        <w:t>U</w:t>
      </w:r>
      <w:r w:rsidR="002C0074" w:rsidRPr="00E60B51">
        <w:rPr>
          <w:rFonts w:ascii="Arial Narrow" w:hAnsi="Arial Narrow"/>
          <w:b/>
          <w:bCs/>
        </w:rPr>
        <w:t>WAGA:</w:t>
      </w:r>
      <w:r w:rsidRPr="00E60B51">
        <w:rPr>
          <w:rFonts w:ascii="Arial Narrow" w:hAnsi="Arial Narrow"/>
          <w:b/>
          <w:bCs/>
        </w:rPr>
        <w:t xml:space="preserve"> </w:t>
      </w:r>
    </w:p>
    <w:p w14:paraId="2DE1817A" w14:textId="77777777" w:rsidR="00104407" w:rsidRPr="00E60B51" w:rsidRDefault="00104407" w:rsidP="007F3D1C">
      <w:pPr>
        <w:suppressAutoHyphens/>
        <w:jc w:val="both"/>
        <w:rPr>
          <w:rFonts w:ascii="Arial Narrow" w:hAnsi="Arial Narrow"/>
          <w:b/>
          <w:bCs/>
        </w:rPr>
      </w:pPr>
    </w:p>
    <w:p w14:paraId="3F30FCE9" w14:textId="77777777" w:rsidR="00BB2671" w:rsidRPr="00E60B51" w:rsidRDefault="007F3D1C" w:rsidP="007F3D1C">
      <w:pPr>
        <w:suppressAutoHyphens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b/>
          <w:bCs/>
        </w:rPr>
        <w:t>Poniższy katalog wydatków znajdzie swoje odzwierciedlenie w zawieranej umowie</w:t>
      </w:r>
      <w:r w:rsidR="002C0074" w:rsidRPr="00E60B51">
        <w:rPr>
          <w:rFonts w:ascii="Arial Narrow" w:hAnsi="Arial Narrow"/>
          <w:b/>
          <w:bCs/>
        </w:rPr>
        <w:t>,</w:t>
      </w:r>
      <w:r w:rsidRPr="00E60B51">
        <w:rPr>
          <w:rFonts w:ascii="Arial Narrow" w:hAnsi="Arial Narrow"/>
          <w:b/>
          <w:bCs/>
        </w:rPr>
        <w:t xml:space="preserve"> dlatego powinien być dokładnie przemyślany i </w:t>
      </w:r>
      <w:r w:rsidR="00104407" w:rsidRPr="00E60B51">
        <w:rPr>
          <w:rFonts w:ascii="Arial Narrow" w:hAnsi="Arial Narrow"/>
          <w:b/>
          <w:bCs/>
        </w:rPr>
        <w:t>uzasadniony</w:t>
      </w:r>
      <w:r w:rsidRPr="00E60B51">
        <w:rPr>
          <w:rFonts w:ascii="Arial Narrow" w:hAnsi="Arial Narrow"/>
          <w:b/>
          <w:bCs/>
        </w:rPr>
        <w:t xml:space="preserve"> </w:t>
      </w:r>
      <w:r w:rsidRPr="00E60B51">
        <w:rPr>
          <w:rFonts w:ascii="Arial Narrow" w:hAnsi="Arial Narrow"/>
          <w:i/>
        </w:rPr>
        <w:t>(wskazać należy wyłącznie wydatki jakie zostaną poniesione w ramach dofinansowania w okresie od zawarcia umowy z PUP do 2 miesięcy po podjęciu działalności gospodarczej. Za dzień podjęcia działalności gospodarczej uważa się datę rozpoczęcia działalności gospodarczej wskazaną we wpisie do ewidencji działalności gospodarczej</w:t>
      </w:r>
      <w:r w:rsidR="006D2D4A" w:rsidRPr="00E60B51">
        <w:rPr>
          <w:rFonts w:ascii="Arial Narrow" w:hAnsi="Arial Narrow"/>
          <w:i/>
        </w:rPr>
        <w:t>)</w:t>
      </w:r>
      <w:r w:rsidR="00104407" w:rsidRPr="00E60B51">
        <w:rPr>
          <w:rFonts w:ascii="Arial Narrow" w:hAnsi="Arial Narrow"/>
          <w:i/>
        </w:rPr>
        <w:t>.</w:t>
      </w:r>
    </w:p>
    <w:p w14:paraId="55635D72" w14:textId="77777777" w:rsidR="00956E08" w:rsidRPr="00E60B51" w:rsidRDefault="00956E08" w:rsidP="00BB2671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  <w:bCs/>
        </w:rPr>
      </w:pPr>
    </w:p>
    <w:p w14:paraId="6004C058" w14:textId="77777777" w:rsidR="00BB2671" w:rsidRDefault="00AB797D" w:rsidP="00BB2671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  <w:bCs/>
        </w:rPr>
        <w:t>W</w:t>
      </w:r>
      <w:r w:rsidR="00BB2671" w:rsidRPr="00E60B51">
        <w:rPr>
          <w:rFonts w:ascii="Arial Narrow" w:hAnsi="Arial Narrow"/>
          <w:b/>
          <w:bCs/>
        </w:rPr>
        <w:t xml:space="preserve"> przypadku planowanego remontu pomieszczenia</w:t>
      </w:r>
      <w:r w:rsidR="00BB2671" w:rsidRPr="00E60B51">
        <w:rPr>
          <w:rFonts w:ascii="Arial Narrow" w:hAnsi="Arial Narrow"/>
        </w:rPr>
        <w:t>, należy dołączyć dokumentację fotograficzną wraz ze specyfikacją wykonania remontu (m.in. podaniem powierzchni lokalu który wymaga remontu, zakresu prac remontowych, materiałów jakie zostaną użyte, terminu wykonania prac</w:t>
      </w:r>
      <w:r w:rsidR="00E23514" w:rsidRPr="00E60B51">
        <w:rPr>
          <w:rFonts w:ascii="Arial Narrow" w:hAnsi="Arial Narrow"/>
        </w:rPr>
        <w:t xml:space="preserve">, </w:t>
      </w:r>
      <w:r w:rsidR="00E23514" w:rsidRPr="00E60B51">
        <w:rPr>
          <w:rFonts w:ascii="Arial Narrow" w:hAnsi="Arial Narrow"/>
          <w:b/>
        </w:rPr>
        <w:t xml:space="preserve">który winien zakończyć się w okresie </w:t>
      </w:r>
      <w:r w:rsidR="00E230F9" w:rsidRPr="00E60B51">
        <w:rPr>
          <w:rFonts w:ascii="Arial Narrow" w:hAnsi="Arial Narrow"/>
          <w:b/>
        </w:rPr>
        <w:t xml:space="preserve">2 miesięcy od dnia rozpoczęcia działalności </w:t>
      </w:r>
      <w:r w:rsidR="006D47AF" w:rsidRPr="00E60B51">
        <w:rPr>
          <w:rFonts w:ascii="Arial Narrow" w:hAnsi="Arial Narrow"/>
          <w:b/>
        </w:rPr>
        <w:t>gospodarczej</w:t>
      </w:r>
      <w:r w:rsidR="00BB2671" w:rsidRPr="00E60B51">
        <w:rPr>
          <w:rFonts w:ascii="Arial Narrow" w:hAnsi="Arial Narrow"/>
        </w:rPr>
        <w:t xml:space="preserve">). </w:t>
      </w:r>
    </w:p>
    <w:p w14:paraId="3153D952" w14:textId="77777777" w:rsidR="000C3CEF" w:rsidRDefault="000C3CEF" w:rsidP="000C3CEF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  <w:bCs/>
        </w:rPr>
      </w:pPr>
    </w:p>
    <w:p w14:paraId="78C4E119" w14:textId="77777777" w:rsidR="000C3CEF" w:rsidRPr="00E60B51" w:rsidRDefault="000C3CEF" w:rsidP="000C3CEF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Cs/>
        </w:rPr>
        <w:t>W celu dokonania oceny w zakresie racjonalności wydatków</w:t>
      </w:r>
      <w:r w:rsidRPr="00E60B51">
        <w:rPr>
          <w:rFonts w:ascii="Arial Narrow" w:hAnsi="Arial Narrow"/>
          <w:b/>
          <w:bCs/>
        </w:rPr>
        <w:t xml:space="preserve"> należy dołączyć przykładowe oferty cenowe (np. oferty ze sklepów internetowych, stacjonarnych, f-ry proforma, w przypadku art. używanych wydruki przykładowych aukcji internetowych lub ogłoszeń).</w:t>
      </w:r>
    </w:p>
    <w:p w14:paraId="33FC72C5" w14:textId="77777777" w:rsidR="000C3CEF" w:rsidRDefault="000C3CEF" w:rsidP="000C3CEF">
      <w:pPr>
        <w:suppressAutoHyphens/>
        <w:jc w:val="both"/>
        <w:rPr>
          <w:rFonts w:ascii="Arial Narrow" w:hAnsi="Arial Narrow"/>
          <w:b/>
          <w:bCs/>
        </w:rPr>
      </w:pPr>
    </w:p>
    <w:p w14:paraId="76CBBE9D" w14:textId="77777777" w:rsidR="00B46547" w:rsidRPr="00E60B51" w:rsidRDefault="00B46547" w:rsidP="00BB2671">
      <w:pPr>
        <w:tabs>
          <w:tab w:val="left" w:pos="709"/>
        </w:tabs>
        <w:suppressAutoHyphens/>
        <w:ind w:right="-1"/>
        <w:jc w:val="both"/>
        <w:rPr>
          <w:rFonts w:ascii="Arial Narrow" w:hAnsi="Arial Narrow"/>
        </w:rPr>
      </w:pPr>
    </w:p>
    <w:tbl>
      <w:tblPr>
        <w:tblpPr w:leftFromText="141" w:rightFromText="141" w:vertAnchor="text" w:tblpX="-318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2020"/>
        <w:gridCol w:w="6496"/>
        <w:gridCol w:w="1417"/>
      </w:tblGrid>
      <w:tr w:rsidR="00906A49" w:rsidRPr="00E60B51" w14:paraId="2865FAD9" w14:textId="77777777" w:rsidTr="000C3CEF">
        <w:tc>
          <w:tcPr>
            <w:tcW w:w="523" w:type="dxa"/>
            <w:shd w:val="clear" w:color="auto" w:fill="F2F2F2"/>
            <w:vAlign w:val="center"/>
          </w:tcPr>
          <w:p w14:paraId="015C7F1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  <w:b/>
              </w:rPr>
              <w:lastRenderedPageBreak/>
              <w:t>LP.</w:t>
            </w:r>
          </w:p>
        </w:tc>
        <w:tc>
          <w:tcPr>
            <w:tcW w:w="2020" w:type="dxa"/>
            <w:shd w:val="clear" w:color="auto" w:fill="F2F2F2"/>
            <w:vAlign w:val="center"/>
          </w:tcPr>
          <w:p w14:paraId="5483E76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  <w:b/>
              </w:rPr>
              <w:t>NAZWA</w:t>
            </w:r>
          </w:p>
        </w:tc>
        <w:tc>
          <w:tcPr>
            <w:tcW w:w="6496" w:type="dxa"/>
            <w:shd w:val="clear" w:color="auto" w:fill="F2F2F2"/>
            <w:vAlign w:val="center"/>
          </w:tcPr>
          <w:p w14:paraId="63520D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UZASADNIENIE ZAKUPU W ZAKRESIE ICH ADEKWATNOŚCI DO OTWIERANEJ DZIAŁALNOŚCI GOSPODARCZEJ ORAZ RACJONALNOŚCI POSZCZEGÓLNYCH WARTOŚCI ZAKUPÓW</w:t>
            </w:r>
            <w:r w:rsidR="00E230F9" w:rsidRPr="00E60B51">
              <w:rPr>
                <w:rFonts w:ascii="Arial Narrow" w:hAnsi="Arial Narrow"/>
                <w:b/>
              </w:rPr>
              <w:t xml:space="preserve"> </w:t>
            </w:r>
          </w:p>
          <w:p w14:paraId="5DD04EB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  <w:b/>
              </w:rPr>
              <w:t xml:space="preserve"> ( ma bezpośredni wpływ na ocenę wniosku)</w:t>
            </w:r>
          </w:p>
        </w:tc>
        <w:tc>
          <w:tcPr>
            <w:tcW w:w="1417" w:type="dxa"/>
            <w:shd w:val="clear" w:color="auto" w:fill="F2F2F2"/>
          </w:tcPr>
          <w:p w14:paraId="1B68946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  <w:b/>
                <w:highlight w:val="yellow"/>
              </w:rPr>
            </w:pPr>
          </w:p>
          <w:p w14:paraId="161115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  <w:b/>
                <w:highlight w:val="yellow"/>
              </w:rPr>
            </w:pPr>
            <w:r w:rsidRPr="00E60B51">
              <w:rPr>
                <w:rFonts w:ascii="Arial Narrow" w:hAnsi="Arial Narrow"/>
                <w:b/>
              </w:rPr>
              <w:t>KWOTA</w:t>
            </w:r>
          </w:p>
        </w:tc>
      </w:tr>
      <w:tr w:rsidR="00906A49" w:rsidRPr="00E60B51" w14:paraId="7CF78806" w14:textId="77777777" w:rsidTr="000C3CEF">
        <w:trPr>
          <w:trHeight w:val="1415"/>
        </w:trPr>
        <w:tc>
          <w:tcPr>
            <w:tcW w:w="523" w:type="dxa"/>
            <w:vAlign w:val="center"/>
          </w:tcPr>
          <w:p w14:paraId="6B5523B5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1.</w:t>
            </w:r>
          </w:p>
        </w:tc>
        <w:tc>
          <w:tcPr>
            <w:tcW w:w="2020" w:type="dxa"/>
          </w:tcPr>
          <w:p w14:paraId="3C47BE8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276530E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0123BC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68B1E2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2116DB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1AA659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107109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71545E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26288EB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574EFAAE" w14:textId="77777777" w:rsidTr="000C3CEF">
        <w:trPr>
          <w:trHeight w:val="1353"/>
        </w:trPr>
        <w:tc>
          <w:tcPr>
            <w:tcW w:w="523" w:type="dxa"/>
            <w:vAlign w:val="center"/>
          </w:tcPr>
          <w:p w14:paraId="3F2A38F4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2.</w:t>
            </w:r>
          </w:p>
        </w:tc>
        <w:tc>
          <w:tcPr>
            <w:tcW w:w="2020" w:type="dxa"/>
          </w:tcPr>
          <w:p w14:paraId="51D7BC5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5C6104F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108236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0436F6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61495D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EC5E68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92A77F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D4999F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5BA4AB5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6721FF0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0BF3D4A2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3.</w:t>
            </w:r>
          </w:p>
        </w:tc>
        <w:tc>
          <w:tcPr>
            <w:tcW w:w="2020" w:type="dxa"/>
          </w:tcPr>
          <w:p w14:paraId="2431022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072C479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8C3594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943CD9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932A51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6F46CF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06665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290696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9275EF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37B614F4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1340299C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4.</w:t>
            </w:r>
          </w:p>
        </w:tc>
        <w:tc>
          <w:tcPr>
            <w:tcW w:w="2020" w:type="dxa"/>
          </w:tcPr>
          <w:p w14:paraId="1F88FD0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656071C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FF8BC0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45213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BD1BFE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8BC1C5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39744F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D3E778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07C32D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20A03BCB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5F4EA1BE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5.</w:t>
            </w:r>
          </w:p>
        </w:tc>
        <w:tc>
          <w:tcPr>
            <w:tcW w:w="2020" w:type="dxa"/>
          </w:tcPr>
          <w:p w14:paraId="669FD7C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1D26D54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5CFC2C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E71286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6281A6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B89246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74748F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4C7A7C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A7CCBB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0303426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3E22AE97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6.</w:t>
            </w:r>
          </w:p>
        </w:tc>
        <w:tc>
          <w:tcPr>
            <w:tcW w:w="2020" w:type="dxa"/>
          </w:tcPr>
          <w:p w14:paraId="5390BA8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724FFD6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1B8E25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CCEC9A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41A635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362958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80FB62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DCC135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90FDA2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31C692C4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044D81EE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7.</w:t>
            </w:r>
          </w:p>
        </w:tc>
        <w:tc>
          <w:tcPr>
            <w:tcW w:w="2020" w:type="dxa"/>
          </w:tcPr>
          <w:p w14:paraId="2C7E3F2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0248D39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EEB2D3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F316DA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648304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71E04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DB4CEC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C6D150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3FCCE05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77D66B5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29F92F0A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lastRenderedPageBreak/>
              <w:t>8.</w:t>
            </w:r>
          </w:p>
        </w:tc>
        <w:tc>
          <w:tcPr>
            <w:tcW w:w="2020" w:type="dxa"/>
          </w:tcPr>
          <w:p w14:paraId="578E513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09CDDEB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9E57CA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3ECD82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02D52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5B61B1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639B7D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F4E8A5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631D561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08AF4997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20DA153B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9.</w:t>
            </w:r>
          </w:p>
        </w:tc>
        <w:tc>
          <w:tcPr>
            <w:tcW w:w="2020" w:type="dxa"/>
          </w:tcPr>
          <w:p w14:paraId="696D4C6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2119E33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92D905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408172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56D053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26DE4D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CF138D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D1D778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2E803CF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32AAE408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47A6DD61" w14:textId="77777777" w:rsidR="00906A49" w:rsidRPr="00E60B51" w:rsidRDefault="00906A49" w:rsidP="002722AA">
            <w:pPr>
              <w:suppressAutoHyphens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10.</w:t>
            </w:r>
          </w:p>
        </w:tc>
        <w:tc>
          <w:tcPr>
            <w:tcW w:w="2020" w:type="dxa"/>
          </w:tcPr>
          <w:p w14:paraId="67879C9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</w:tcPr>
          <w:p w14:paraId="588E47B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561CD3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40A5E0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CC5B1A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73CD9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547FB63A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27EA3F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F650CD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51F79362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60FAE2C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11.</w:t>
            </w:r>
          </w:p>
        </w:tc>
        <w:tc>
          <w:tcPr>
            <w:tcW w:w="2020" w:type="dxa"/>
            <w:vAlign w:val="center"/>
          </w:tcPr>
          <w:p w14:paraId="13DA6D9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vAlign w:val="center"/>
          </w:tcPr>
          <w:p w14:paraId="3DAA30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5224CC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FE95A9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645584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D596F1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B06CB00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EA6812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4B5EAA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862A71A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21DDEF7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12.</w:t>
            </w:r>
          </w:p>
        </w:tc>
        <w:tc>
          <w:tcPr>
            <w:tcW w:w="2020" w:type="dxa"/>
            <w:vAlign w:val="center"/>
          </w:tcPr>
          <w:p w14:paraId="5A38926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vAlign w:val="center"/>
          </w:tcPr>
          <w:p w14:paraId="4755620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319E232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B8222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50323D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482914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00BFDA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70FA81F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7EB171A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66B1F3EE" w14:textId="77777777" w:rsidTr="000C3CEF">
        <w:trPr>
          <w:trHeight w:val="1610"/>
        </w:trPr>
        <w:tc>
          <w:tcPr>
            <w:tcW w:w="523" w:type="dxa"/>
            <w:vAlign w:val="center"/>
          </w:tcPr>
          <w:p w14:paraId="7BB1858E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13.</w:t>
            </w:r>
          </w:p>
        </w:tc>
        <w:tc>
          <w:tcPr>
            <w:tcW w:w="2020" w:type="dxa"/>
            <w:vAlign w:val="center"/>
          </w:tcPr>
          <w:p w14:paraId="645D9531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vAlign w:val="center"/>
          </w:tcPr>
          <w:p w14:paraId="7531555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0A3AA9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1D467DB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CA0FFD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783EB2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1AE12C2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4B66DCA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442BFDB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2AB0BB90" w14:textId="77777777" w:rsidTr="000C3CEF">
        <w:trPr>
          <w:trHeight w:val="1408"/>
        </w:trPr>
        <w:tc>
          <w:tcPr>
            <w:tcW w:w="523" w:type="dxa"/>
            <w:vAlign w:val="center"/>
          </w:tcPr>
          <w:p w14:paraId="53E7DB1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14.</w:t>
            </w:r>
          </w:p>
        </w:tc>
        <w:tc>
          <w:tcPr>
            <w:tcW w:w="2020" w:type="dxa"/>
            <w:vAlign w:val="center"/>
          </w:tcPr>
          <w:p w14:paraId="00CD9F5C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vAlign w:val="center"/>
          </w:tcPr>
          <w:p w14:paraId="6B674C4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74E576E3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20ED209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2D9C6894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464D047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0A971DD2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  <w:p w14:paraId="625FB59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14:paraId="0CC6337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906A49" w:rsidRPr="00E60B51" w14:paraId="743EEBA3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591855A8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15.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159AFFC6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vAlign w:val="center"/>
          </w:tcPr>
          <w:p w14:paraId="76531E6D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DC33115" w14:textId="77777777" w:rsidR="00906A49" w:rsidRPr="00E60B51" w:rsidRDefault="00906A49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0C3CEF" w:rsidRPr="00E60B51" w14:paraId="3B5140C0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CE2B38B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16.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100EA18F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vAlign w:val="center"/>
          </w:tcPr>
          <w:p w14:paraId="1C58980F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DCE3844" w14:textId="77777777" w:rsidR="000C3CEF" w:rsidRPr="00E60B51" w:rsidRDefault="000C3CEF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1828B4" w:rsidRPr="00E60B51" w14:paraId="456744C1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72DDA7F" w14:textId="77777777" w:rsidR="001828B4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7523FE52" w14:textId="77777777" w:rsidR="001828B4" w:rsidRPr="00E60B51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vAlign w:val="center"/>
          </w:tcPr>
          <w:p w14:paraId="00E074DF" w14:textId="77777777" w:rsidR="001828B4" w:rsidRPr="00E60B51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DF043D6" w14:textId="77777777" w:rsidR="001828B4" w:rsidRPr="00E60B51" w:rsidRDefault="001828B4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C56073" w:rsidRPr="00E60B51" w14:paraId="6CD7EF5E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733424B" w14:textId="37964057" w:rsidR="00C56073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7482ED0B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vAlign w:val="center"/>
          </w:tcPr>
          <w:p w14:paraId="5DCCA8DE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F773FD1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C56073" w:rsidRPr="00E60B51" w14:paraId="3A0CDC55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78E108E" w14:textId="39C7E0ED" w:rsidR="00C56073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101DEC1C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vAlign w:val="center"/>
          </w:tcPr>
          <w:p w14:paraId="66F79D73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4603638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C56073" w:rsidRPr="00E60B51" w14:paraId="6D2560F8" w14:textId="77777777" w:rsidTr="000C3CEF">
        <w:trPr>
          <w:trHeight w:val="2065"/>
        </w:trPr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453B6051" w14:textId="1A1AE5F2" w:rsidR="00C56073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20.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11EADE64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bottom w:val="single" w:sz="4" w:space="0" w:color="auto"/>
            </w:tcBorders>
            <w:vAlign w:val="center"/>
          </w:tcPr>
          <w:p w14:paraId="7A62696F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C73AFA0" w14:textId="77777777" w:rsidR="00C56073" w:rsidRPr="00E60B51" w:rsidRDefault="00C56073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  <w:tr w:rsidR="002722AA" w:rsidRPr="00E60B51" w14:paraId="32D650B1" w14:textId="77777777" w:rsidTr="000C3CEF">
        <w:trPr>
          <w:trHeight w:val="979"/>
        </w:trPr>
        <w:tc>
          <w:tcPr>
            <w:tcW w:w="5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C58784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EC9FE8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1BF4FAB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  <w:b/>
                <w:bCs/>
                <w:i/>
                <w:iCs/>
              </w:rPr>
            </w:pPr>
            <w:r w:rsidRPr="00E60B51">
              <w:rPr>
                <w:rFonts w:ascii="Arial Narrow" w:hAnsi="Arial Narrow"/>
                <w:b/>
                <w:bCs/>
                <w:i/>
                <w:iCs/>
              </w:rPr>
              <w:t xml:space="preserve">                                                                                     Suma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35FF212" w14:textId="77777777" w:rsidR="002722AA" w:rsidRPr="00E60B51" w:rsidRDefault="002722AA" w:rsidP="002722AA">
            <w:pPr>
              <w:suppressAutoHyphens/>
              <w:jc w:val="center"/>
              <w:rPr>
                <w:rFonts w:ascii="Arial Narrow" w:hAnsi="Arial Narrow"/>
              </w:rPr>
            </w:pPr>
          </w:p>
        </w:tc>
      </w:tr>
    </w:tbl>
    <w:p w14:paraId="62E270F6" w14:textId="77777777" w:rsidR="006C3094" w:rsidRPr="00E60B51" w:rsidRDefault="006C3094" w:rsidP="007F3D1C">
      <w:pPr>
        <w:suppressAutoHyphens/>
        <w:jc w:val="both"/>
        <w:rPr>
          <w:rFonts w:ascii="Arial Narrow" w:hAnsi="Arial Narrow"/>
        </w:rPr>
      </w:pPr>
    </w:p>
    <w:p w14:paraId="24148554" w14:textId="77777777" w:rsidR="004A226A" w:rsidRPr="00E60B51" w:rsidRDefault="00906A49" w:rsidP="000C3CEF">
      <w:pPr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  </w:t>
      </w:r>
      <w:r w:rsidR="007A29BB" w:rsidRPr="00E60B51">
        <w:rPr>
          <w:rFonts w:ascii="Arial Narrow" w:hAnsi="Arial Narrow"/>
        </w:rPr>
        <w:br w:type="page"/>
      </w:r>
    </w:p>
    <w:p w14:paraId="424BB9F0" w14:textId="77777777" w:rsidR="00411CF3" w:rsidRPr="00E60B51" w:rsidRDefault="00247624" w:rsidP="00411CF3">
      <w:pPr>
        <w:numPr>
          <w:ilvl w:val="0"/>
          <w:numId w:val="5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lastRenderedPageBreak/>
        <w:t xml:space="preserve">analiza finansowa przychodów i kosztów działalności </w:t>
      </w:r>
      <w:r w:rsidRPr="00E60B51">
        <w:rPr>
          <w:rFonts w:ascii="Arial Narrow" w:hAnsi="Arial Narrow"/>
        </w:rPr>
        <w:t>(w skali miesiąca oraz w skali roku)</w:t>
      </w:r>
      <w:r w:rsidRPr="00E60B51">
        <w:rPr>
          <w:rFonts w:ascii="Arial Narrow" w:hAnsi="Arial Narrow"/>
          <w:i/>
        </w:rPr>
        <w:t>:</w:t>
      </w:r>
    </w:p>
    <w:p w14:paraId="6E28FE88" w14:textId="77777777" w:rsidR="003906AF" w:rsidRPr="00E60B51" w:rsidRDefault="003906AF" w:rsidP="003906AF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1531"/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"/>
        <w:gridCol w:w="5544"/>
        <w:gridCol w:w="1608"/>
        <w:gridCol w:w="1854"/>
      </w:tblGrid>
      <w:tr w:rsidR="00A06125" w:rsidRPr="00E60B51" w14:paraId="4357BE4B" w14:textId="77777777" w:rsidTr="00A06125">
        <w:trPr>
          <w:trHeight w:val="284"/>
        </w:trPr>
        <w:tc>
          <w:tcPr>
            <w:tcW w:w="289" w:type="pct"/>
            <w:vMerge w:val="restart"/>
            <w:shd w:val="clear" w:color="auto" w:fill="D9D9D9"/>
            <w:vAlign w:val="center"/>
          </w:tcPr>
          <w:p w14:paraId="35B99926" w14:textId="77777777" w:rsidR="00A06125" w:rsidRPr="00E60B51" w:rsidRDefault="00A06125" w:rsidP="00A06125">
            <w:pPr>
              <w:ind w:hanging="12"/>
              <w:rPr>
                <w:rFonts w:ascii="Arial Narrow" w:hAnsi="Arial Narrow"/>
              </w:rPr>
            </w:pPr>
          </w:p>
        </w:tc>
        <w:tc>
          <w:tcPr>
            <w:tcW w:w="2900" w:type="pct"/>
            <w:vMerge w:val="restart"/>
            <w:shd w:val="clear" w:color="auto" w:fill="D9D9D9"/>
            <w:vAlign w:val="center"/>
          </w:tcPr>
          <w:p w14:paraId="2C351674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PRZEWIDYWANE EFEKTY EKONOMICZNE</w:t>
            </w:r>
          </w:p>
        </w:tc>
        <w:tc>
          <w:tcPr>
            <w:tcW w:w="1811" w:type="pct"/>
            <w:gridSpan w:val="2"/>
            <w:shd w:val="clear" w:color="auto" w:fill="D9D9D9"/>
            <w:vAlign w:val="center"/>
          </w:tcPr>
          <w:p w14:paraId="0BAB3D35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KWOTA W PLN</w:t>
            </w:r>
          </w:p>
        </w:tc>
      </w:tr>
      <w:tr w:rsidR="00A06125" w:rsidRPr="00E60B51" w14:paraId="3E90A837" w14:textId="77777777" w:rsidTr="00A06125">
        <w:trPr>
          <w:trHeight w:val="284"/>
        </w:trPr>
        <w:tc>
          <w:tcPr>
            <w:tcW w:w="289" w:type="pct"/>
            <w:vMerge/>
            <w:shd w:val="clear" w:color="auto" w:fill="D9D9D9"/>
            <w:vAlign w:val="center"/>
          </w:tcPr>
          <w:p w14:paraId="182C2B40" w14:textId="77777777" w:rsidR="00A06125" w:rsidRPr="00E60B51" w:rsidRDefault="00A06125" w:rsidP="00A06125">
            <w:pPr>
              <w:ind w:hanging="12"/>
              <w:rPr>
                <w:rFonts w:ascii="Arial Narrow" w:hAnsi="Arial Narrow"/>
              </w:rPr>
            </w:pPr>
          </w:p>
        </w:tc>
        <w:tc>
          <w:tcPr>
            <w:tcW w:w="2900" w:type="pct"/>
            <w:vMerge/>
            <w:shd w:val="clear" w:color="auto" w:fill="D9D9D9"/>
            <w:vAlign w:val="center"/>
          </w:tcPr>
          <w:p w14:paraId="7183EE38" w14:textId="77777777" w:rsidR="00A06125" w:rsidRPr="00E60B51" w:rsidRDefault="00A06125" w:rsidP="00A06125">
            <w:pPr>
              <w:ind w:hanging="12"/>
              <w:rPr>
                <w:rFonts w:ascii="Arial Narrow" w:hAnsi="Arial Narrow"/>
              </w:rPr>
            </w:pPr>
          </w:p>
        </w:tc>
        <w:tc>
          <w:tcPr>
            <w:tcW w:w="841" w:type="pct"/>
            <w:shd w:val="clear" w:color="auto" w:fill="D9D9D9"/>
            <w:vAlign w:val="center"/>
          </w:tcPr>
          <w:p w14:paraId="6D56CE7B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MIESIĄC</w:t>
            </w:r>
          </w:p>
        </w:tc>
        <w:tc>
          <w:tcPr>
            <w:tcW w:w="970" w:type="pct"/>
            <w:shd w:val="clear" w:color="auto" w:fill="D9D9D9"/>
            <w:vAlign w:val="center"/>
          </w:tcPr>
          <w:p w14:paraId="363C3381" w14:textId="77777777" w:rsidR="00A06125" w:rsidRPr="00E60B51" w:rsidRDefault="00A06125" w:rsidP="00A06125">
            <w:pPr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ROK</w:t>
            </w:r>
          </w:p>
        </w:tc>
      </w:tr>
      <w:tr w:rsidR="00A06125" w:rsidRPr="00E60B51" w14:paraId="5B35518F" w14:textId="77777777" w:rsidTr="00A06125">
        <w:trPr>
          <w:trHeight w:val="284"/>
        </w:trPr>
        <w:tc>
          <w:tcPr>
            <w:tcW w:w="289" w:type="pct"/>
            <w:shd w:val="clear" w:color="auto" w:fill="D9D9D9"/>
            <w:vAlign w:val="center"/>
          </w:tcPr>
          <w:p w14:paraId="4E922357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A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762A6E2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PROGNOZOWANE PRZYCHODY: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EA9039D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4FCA43C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</w:tr>
      <w:tr w:rsidR="00A06125" w:rsidRPr="00E60B51" w14:paraId="792274E6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786CAE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 (należy opisać wszystkie planowane przychody w ramach działalności, ich rodzaje oraz sposób ich oszacowania):</w:t>
            </w:r>
          </w:p>
        </w:tc>
      </w:tr>
      <w:tr w:rsidR="00A06125" w:rsidRPr="00E60B51" w14:paraId="207AFF5D" w14:textId="77777777" w:rsidTr="00A06125">
        <w:trPr>
          <w:trHeight w:val="1460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14:paraId="39EBA73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5593B5D2" w14:textId="77777777" w:rsidTr="00A06125">
        <w:trPr>
          <w:trHeight w:val="284"/>
        </w:trPr>
        <w:tc>
          <w:tcPr>
            <w:tcW w:w="289" w:type="pct"/>
            <w:shd w:val="clear" w:color="auto" w:fill="D9D9D9"/>
            <w:vAlign w:val="center"/>
          </w:tcPr>
          <w:p w14:paraId="29A35B78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B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AF8C569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KOSZTY OGÓŁEM: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4BA3D8A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7D79C4A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</w:tr>
      <w:tr w:rsidR="00A06125" w:rsidRPr="00E60B51" w14:paraId="5A9AC080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EB32B8F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 (należy opisać wszystkie prognozowane koszty działalności, ich rodzaje oraz sposób ich oszacowania):</w:t>
            </w:r>
          </w:p>
        </w:tc>
      </w:tr>
      <w:tr w:rsidR="00A06125" w:rsidRPr="00E60B51" w14:paraId="59FF8558" w14:textId="77777777" w:rsidTr="00A06125">
        <w:trPr>
          <w:trHeight w:val="1460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14:paraId="7DD7C723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1796C374" w14:textId="77777777" w:rsidTr="00A06125">
        <w:trPr>
          <w:trHeight w:val="273"/>
        </w:trPr>
        <w:tc>
          <w:tcPr>
            <w:tcW w:w="289" w:type="pct"/>
            <w:shd w:val="clear" w:color="auto" w:fill="D9D9D9"/>
            <w:vAlign w:val="center"/>
          </w:tcPr>
          <w:p w14:paraId="3AAB761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C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EDDD9CB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INFORMACJE  DODATKOWE:</w:t>
            </w:r>
          </w:p>
        </w:tc>
        <w:tc>
          <w:tcPr>
            <w:tcW w:w="1811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FF93C9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53CE6165" w14:textId="77777777" w:rsidTr="00A06125">
        <w:trPr>
          <w:trHeight w:val="123"/>
        </w:trPr>
        <w:tc>
          <w:tcPr>
            <w:tcW w:w="3189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DD4F503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Czy w ramach prowadzonej działalności planowane jest zatrudnienie pracowników?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vAlign w:val="center"/>
          </w:tcPr>
          <w:p w14:paraId="3DC82C96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TAK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vAlign w:val="center"/>
          </w:tcPr>
          <w:p w14:paraId="43634EAF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NIE</w:t>
            </w:r>
          </w:p>
        </w:tc>
      </w:tr>
      <w:tr w:rsidR="00A06125" w:rsidRPr="00E60B51" w14:paraId="2547FFC2" w14:textId="77777777" w:rsidTr="00A06125">
        <w:trPr>
          <w:trHeight w:val="123"/>
        </w:trPr>
        <w:tc>
          <w:tcPr>
            <w:tcW w:w="3189" w:type="pct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F7B470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Czy w ramach planowanej działalności wnioskodawca planuje korzystać z usług biura księgowego?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vAlign w:val="center"/>
          </w:tcPr>
          <w:p w14:paraId="276050CD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TAK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vAlign w:val="center"/>
          </w:tcPr>
          <w:p w14:paraId="350894FA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NIE</w:t>
            </w:r>
          </w:p>
        </w:tc>
      </w:tr>
      <w:tr w:rsidR="00A06125" w:rsidRPr="00E60B51" w14:paraId="3BD94254" w14:textId="77777777" w:rsidTr="00A06125">
        <w:trPr>
          <w:trHeight w:val="514"/>
        </w:trPr>
        <w:tc>
          <w:tcPr>
            <w:tcW w:w="3189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2B6D26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Planowana forma opodatkowania:</w:t>
            </w:r>
          </w:p>
        </w:tc>
        <w:tc>
          <w:tcPr>
            <w:tcW w:w="1811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072312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5CAE4690" w14:textId="77777777" w:rsidTr="00A06125">
        <w:trPr>
          <w:trHeight w:val="284"/>
        </w:trPr>
        <w:tc>
          <w:tcPr>
            <w:tcW w:w="5000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D273B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 (należy opisać powody wyboru wskazanej formy opodatkowania):</w:t>
            </w:r>
          </w:p>
        </w:tc>
      </w:tr>
      <w:tr w:rsidR="00A06125" w:rsidRPr="00E60B51" w14:paraId="392C6B42" w14:textId="77777777" w:rsidTr="00A06125">
        <w:trPr>
          <w:trHeight w:val="809"/>
        </w:trPr>
        <w:tc>
          <w:tcPr>
            <w:tcW w:w="5000" w:type="pct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4D5F1A8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3EA490B9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4A50E91D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1D0BEA8F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  <w:p w14:paraId="6D322E70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09AD3BF8" w14:textId="77777777" w:rsidTr="00A06125">
        <w:trPr>
          <w:trHeight w:val="284"/>
        </w:trPr>
        <w:tc>
          <w:tcPr>
            <w:tcW w:w="289" w:type="pct"/>
            <w:shd w:val="clear" w:color="auto" w:fill="D9D9D9"/>
            <w:vAlign w:val="center"/>
          </w:tcPr>
          <w:p w14:paraId="781BA475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D</w:t>
            </w:r>
          </w:p>
        </w:tc>
        <w:tc>
          <w:tcPr>
            <w:tcW w:w="290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7810268" w14:textId="77777777" w:rsidR="00A06125" w:rsidRPr="00E60B51" w:rsidRDefault="00A06125" w:rsidP="00A06125">
            <w:pPr>
              <w:spacing w:line="360" w:lineRule="auto"/>
              <w:ind w:hanging="12"/>
              <w:jc w:val="center"/>
              <w:rPr>
                <w:rFonts w:ascii="Arial Narrow" w:hAnsi="Arial Narrow"/>
                <w:lang w:val="de-DE"/>
              </w:rPr>
            </w:pPr>
            <w:r w:rsidRPr="00E60B51">
              <w:rPr>
                <w:rFonts w:ascii="Arial Narrow" w:hAnsi="Arial Narrow"/>
                <w:lang w:val="de-DE"/>
              </w:rPr>
              <w:t>ZYSK NETTO</w:t>
            </w:r>
          </w:p>
        </w:tc>
        <w:tc>
          <w:tcPr>
            <w:tcW w:w="841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B462AD3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  <w:tc>
          <w:tcPr>
            <w:tcW w:w="970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DE5885E" w14:textId="77777777" w:rsidR="00A06125" w:rsidRPr="00E60B51" w:rsidRDefault="00A06125" w:rsidP="00A06125">
            <w:pPr>
              <w:spacing w:line="360" w:lineRule="auto"/>
              <w:ind w:hanging="12"/>
              <w:jc w:val="right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zł</w:t>
            </w:r>
          </w:p>
        </w:tc>
      </w:tr>
      <w:tr w:rsidR="00A06125" w:rsidRPr="00E60B51" w14:paraId="64C8B869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5E246F3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Uzasadnienie- należy opisać prognozowany zysk netto (wynik finansowy po odliczeniu wszelkich kosztów) oraz sposób jego wyliczenia</w:t>
            </w:r>
          </w:p>
        </w:tc>
      </w:tr>
      <w:tr w:rsidR="00A06125" w:rsidRPr="00E60B51" w14:paraId="4C654B3E" w14:textId="77777777" w:rsidTr="00A06125">
        <w:trPr>
          <w:trHeight w:val="1460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vAlign w:val="center"/>
          </w:tcPr>
          <w:p w14:paraId="03576FB6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</w:rPr>
            </w:pPr>
          </w:p>
        </w:tc>
      </w:tr>
      <w:tr w:rsidR="00A06125" w:rsidRPr="00E60B51" w14:paraId="775E762F" w14:textId="77777777" w:rsidTr="00A06125">
        <w:trPr>
          <w:trHeight w:val="284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047737" w14:textId="77777777" w:rsidR="00A06125" w:rsidRPr="00E60B51" w:rsidRDefault="00A06125" w:rsidP="00A06125">
            <w:pPr>
              <w:spacing w:line="360" w:lineRule="auto"/>
              <w:ind w:hanging="12"/>
              <w:rPr>
                <w:rFonts w:ascii="Arial Narrow" w:hAnsi="Arial Narrow"/>
                <w:lang w:val="de-DE"/>
              </w:rPr>
            </w:pPr>
          </w:p>
        </w:tc>
      </w:tr>
    </w:tbl>
    <w:p w14:paraId="7DE8D6EA" w14:textId="77777777" w:rsidR="006C3094" w:rsidRDefault="006C3094" w:rsidP="00B85256">
      <w:pPr>
        <w:tabs>
          <w:tab w:val="left" w:pos="350"/>
        </w:tabs>
        <w:suppressAutoHyphens/>
        <w:spacing w:line="360" w:lineRule="auto"/>
        <w:ind w:left="360"/>
        <w:jc w:val="both"/>
        <w:rPr>
          <w:rFonts w:ascii="Arial Narrow" w:hAnsi="Arial Narrow"/>
        </w:rPr>
      </w:pPr>
    </w:p>
    <w:p w14:paraId="226CF40F" w14:textId="77777777" w:rsidR="00BE0859" w:rsidRDefault="00BE0859" w:rsidP="00B85256">
      <w:pPr>
        <w:tabs>
          <w:tab w:val="left" w:pos="350"/>
        </w:tabs>
        <w:suppressAutoHyphens/>
        <w:spacing w:line="360" w:lineRule="auto"/>
        <w:ind w:left="360"/>
        <w:jc w:val="both"/>
        <w:rPr>
          <w:rFonts w:ascii="Arial Narrow" w:hAnsi="Arial Narrow"/>
        </w:rPr>
      </w:pPr>
    </w:p>
    <w:p w14:paraId="6889DA4C" w14:textId="77777777" w:rsidR="00B2458D" w:rsidRPr="00E60B51" w:rsidRDefault="00B2458D" w:rsidP="00B2458D">
      <w:pPr>
        <w:numPr>
          <w:ilvl w:val="0"/>
          <w:numId w:val="1"/>
        </w:numPr>
        <w:tabs>
          <w:tab w:val="right" w:leader="dot" w:pos="9540"/>
        </w:tabs>
        <w:suppressAutoHyphens/>
        <w:ind w:left="499" w:hanging="357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lastRenderedPageBreak/>
        <w:t>Analiza SWOT</w:t>
      </w:r>
      <w:r w:rsidRPr="00E60B51">
        <w:rPr>
          <w:rFonts w:ascii="Arial Narrow" w:hAnsi="Arial Narrow"/>
        </w:rPr>
        <w:t xml:space="preserve">, czyli mocne i słabe strony przedsięwzięcia oraz szanse i zagrożenia, jakie ono stwarza. To metoda określenia słabych i silnych stron firmy oraz szans i zagrożeń przed nią stojących, gdzie </w:t>
      </w:r>
      <w:r w:rsidRPr="00E60B51">
        <w:rPr>
          <w:rFonts w:ascii="Arial Narrow" w:hAnsi="Arial Narrow"/>
          <w:b/>
        </w:rPr>
        <w:t>„S”</w:t>
      </w:r>
      <w:r w:rsidRPr="00E60B51">
        <w:rPr>
          <w:rFonts w:ascii="Arial Narrow" w:hAnsi="Arial Narrow"/>
        </w:rPr>
        <w:t xml:space="preserve"> – to silne strony firmy w pozytywny sposób wyróżniające ją wśród konkurencji, </w:t>
      </w:r>
      <w:r w:rsidRPr="00E60B51">
        <w:rPr>
          <w:rFonts w:ascii="Arial Narrow" w:hAnsi="Arial Narrow"/>
          <w:b/>
        </w:rPr>
        <w:t>„W”</w:t>
      </w:r>
      <w:r w:rsidRPr="00E60B51">
        <w:rPr>
          <w:rFonts w:ascii="Arial Narrow" w:hAnsi="Arial Narrow"/>
        </w:rPr>
        <w:t xml:space="preserve"> – to słabe strony działania firmy, </w:t>
      </w:r>
      <w:r w:rsidRPr="00E60B51">
        <w:rPr>
          <w:rFonts w:ascii="Arial Narrow" w:hAnsi="Arial Narrow"/>
          <w:b/>
        </w:rPr>
        <w:t>„O”</w:t>
      </w:r>
      <w:r w:rsidRPr="00E60B51">
        <w:rPr>
          <w:rFonts w:ascii="Arial Narrow" w:hAnsi="Arial Narrow"/>
        </w:rPr>
        <w:t xml:space="preserve"> – to szanse rozwoju, </w:t>
      </w:r>
      <w:r w:rsidRPr="00E60B51">
        <w:rPr>
          <w:rFonts w:ascii="Arial Narrow" w:hAnsi="Arial Narrow"/>
          <w:b/>
        </w:rPr>
        <w:t>„T”</w:t>
      </w:r>
      <w:r w:rsidRPr="00E60B51">
        <w:rPr>
          <w:rFonts w:ascii="Arial Narrow" w:hAnsi="Arial Narrow"/>
        </w:rPr>
        <w:t xml:space="preserve"> – to trudności i bariery dla działania i rozwoju firmy:</w:t>
      </w:r>
    </w:p>
    <w:tbl>
      <w:tblPr>
        <w:tblpPr w:leftFromText="141" w:rightFromText="141" w:vertAnchor="text" w:horzAnchor="margin" w:tblpY="136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2"/>
        <w:gridCol w:w="3202"/>
        <w:gridCol w:w="3769"/>
      </w:tblGrid>
      <w:tr w:rsidR="001828B4" w:rsidRPr="00E60B51" w14:paraId="553E0699" w14:textId="77777777" w:rsidTr="001828B4">
        <w:trPr>
          <w:trHeight w:val="284"/>
        </w:trPr>
        <w:tc>
          <w:tcPr>
            <w:tcW w:w="3202" w:type="dxa"/>
            <w:shd w:val="clear" w:color="auto" w:fill="D9D9D9"/>
            <w:vAlign w:val="center"/>
          </w:tcPr>
          <w:p w14:paraId="0B88893A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S-strong (mocne strony)</w:t>
            </w:r>
          </w:p>
        </w:tc>
        <w:tc>
          <w:tcPr>
            <w:tcW w:w="3202" w:type="dxa"/>
            <w:shd w:val="clear" w:color="auto" w:fill="D9D9D9"/>
            <w:vAlign w:val="center"/>
          </w:tcPr>
          <w:p w14:paraId="100533F7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W-weak (słabe strony)</w:t>
            </w:r>
          </w:p>
        </w:tc>
        <w:tc>
          <w:tcPr>
            <w:tcW w:w="3769" w:type="dxa"/>
          </w:tcPr>
          <w:p w14:paraId="32A73F8E" w14:textId="35C432A5" w:rsidR="001828B4" w:rsidRPr="00E60B51" w:rsidRDefault="001828B4" w:rsidP="001828B4">
            <w:pPr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środki zaradcze minimalizujące wskazane ryzyka</w:t>
            </w:r>
          </w:p>
        </w:tc>
      </w:tr>
      <w:tr w:rsidR="001828B4" w:rsidRPr="00E60B51" w14:paraId="68162C76" w14:textId="77777777" w:rsidTr="001828B4">
        <w:trPr>
          <w:trHeight w:val="284"/>
        </w:trPr>
        <w:tc>
          <w:tcPr>
            <w:tcW w:w="3202" w:type="dxa"/>
          </w:tcPr>
          <w:p w14:paraId="478FF785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79177E48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5548F9D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3D3647B" w14:textId="77777777" w:rsidTr="001828B4">
        <w:trPr>
          <w:trHeight w:val="284"/>
        </w:trPr>
        <w:tc>
          <w:tcPr>
            <w:tcW w:w="3202" w:type="dxa"/>
          </w:tcPr>
          <w:p w14:paraId="35B48E13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6ABB3542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AF71452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74DA5AA3" w14:textId="77777777" w:rsidTr="001828B4">
        <w:trPr>
          <w:trHeight w:val="284"/>
        </w:trPr>
        <w:tc>
          <w:tcPr>
            <w:tcW w:w="3202" w:type="dxa"/>
          </w:tcPr>
          <w:p w14:paraId="3FC2A298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28E467E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5D71E13A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C2CF50B" w14:textId="77777777" w:rsidTr="001828B4">
        <w:trPr>
          <w:trHeight w:val="284"/>
        </w:trPr>
        <w:tc>
          <w:tcPr>
            <w:tcW w:w="3202" w:type="dxa"/>
          </w:tcPr>
          <w:p w14:paraId="77D426F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20E8707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02FFDEC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21E4252" w14:textId="77777777" w:rsidTr="001828B4">
        <w:trPr>
          <w:trHeight w:val="284"/>
        </w:trPr>
        <w:tc>
          <w:tcPr>
            <w:tcW w:w="3202" w:type="dxa"/>
          </w:tcPr>
          <w:p w14:paraId="03C16437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2D2E54D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6578B0A9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0F2DC057" w14:textId="77777777" w:rsidTr="001828B4">
        <w:trPr>
          <w:trHeight w:val="284"/>
        </w:trPr>
        <w:tc>
          <w:tcPr>
            <w:tcW w:w="3202" w:type="dxa"/>
          </w:tcPr>
          <w:p w14:paraId="3DE33874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50F98CD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09DC225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5221D16" w14:textId="77777777" w:rsidTr="001828B4">
        <w:trPr>
          <w:trHeight w:val="284"/>
        </w:trPr>
        <w:tc>
          <w:tcPr>
            <w:tcW w:w="3202" w:type="dxa"/>
          </w:tcPr>
          <w:p w14:paraId="6938743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35D02F90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0EBD7444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38723634" w14:textId="77777777" w:rsidTr="001828B4">
        <w:trPr>
          <w:trHeight w:val="284"/>
        </w:trPr>
        <w:tc>
          <w:tcPr>
            <w:tcW w:w="3202" w:type="dxa"/>
          </w:tcPr>
          <w:p w14:paraId="58C29A4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3CA6567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5450BD12" w14:textId="77777777" w:rsidR="001828B4" w:rsidRPr="00E60B51" w:rsidRDefault="001828B4" w:rsidP="001828B4">
            <w:pPr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6952B05" w14:textId="77777777" w:rsidTr="001828B4">
        <w:trPr>
          <w:trHeight w:val="284"/>
        </w:trPr>
        <w:tc>
          <w:tcPr>
            <w:tcW w:w="3202" w:type="dxa"/>
            <w:shd w:val="clear" w:color="auto" w:fill="D9D9D9"/>
            <w:vAlign w:val="center"/>
          </w:tcPr>
          <w:p w14:paraId="10963A7E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O-opportunity (szanse)</w:t>
            </w:r>
          </w:p>
        </w:tc>
        <w:tc>
          <w:tcPr>
            <w:tcW w:w="3202" w:type="dxa"/>
            <w:shd w:val="clear" w:color="auto" w:fill="D9D9D9"/>
            <w:vAlign w:val="center"/>
          </w:tcPr>
          <w:p w14:paraId="6E4E9FD4" w14:textId="77777777" w:rsidR="001828B4" w:rsidRPr="00E60B51" w:rsidRDefault="001828B4" w:rsidP="001828B4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T-threat (zagrożenia)</w:t>
            </w:r>
          </w:p>
        </w:tc>
        <w:tc>
          <w:tcPr>
            <w:tcW w:w="3769" w:type="dxa"/>
          </w:tcPr>
          <w:p w14:paraId="595680B9" w14:textId="159CA720" w:rsidR="001828B4" w:rsidRPr="00E60B51" w:rsidRDefault="001828B4" w:rsidP="001828B4">
            <w:pPr>
              <w:jc w:val="center"/>
              <w:rPr>
                <w:rFonts w:ascii="Arial Narrow" w:hAnsi="Arial Narrow"/>
              </w:rPr>
            </w:pPr>
            <w:r w:rsidRPr="00E60B51">
              <w:rPr>
                <w:rFonts w:ascii="Arial Narrow" w:hAnsi="Arial Narrow"/>
              </w:rPr>
              <w:t>środki zaradcze minimalizujące wskazane ryzyka</w:t>
            </w:r>
          </w:p>
        </w:tc>
      </w:tr>
      <w:tr w:rsidR="001828B4" w:rsidRPr="00E60B51" w14:paraId="2B3FE593" w14:textId="77777777" w:rsidTr="001828B4">
        <w:trPr>
          <w:trHeight w:val="284"/>
        </w:trPr>
        <w:tc>
          <w:tcPr>
            <w:tcW w:w="3202" w:type="dxa"/>
          </w:tcPr>
          <w:p w14:paraId="03A05BA7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39E8BA4F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30403BB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41291E47" w14:textId="77777777" w:rsidTr="001828B4">
        <w:trPr>
          <w:trHeight w:val="284"/>
        </w:trPr>
        <w:tc>
          <w:tcPr>
            <w:tcW w:w="3202" w:type="dxa"/>
          </w:tcPr>
          <w:p w14:paraId="4D57092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1F07D5D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0AA398C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234D12CC" w14:textId="77777777" w:rsidTr="001828B4">
        <w:trPr>
          <w:trHeight w:val="284"/>
        </w:trPr>
        <w:tc>
          <w:tcPr>
            <w:tcW w:w="3202" w:type="dxa"/>
          </w:tcPr>
          <w:p w14:paraId="617B59AA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542BC0B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D8D5D9D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30A980EC" w14:textId="77777777" w:rsidTr="001828B4">
        <w:trPr>
          <w:trHeight w:val="284"/>
        </w:trPr>
        <w:tc>
          <w:tcPr>
            <w:tcW w:w="3202" w:type="dxa"/>
          </w:tcPr>
          <w:p w14:paraId="5ED6EFE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76BD676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5B358E86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C058084" w14:textId="77777777" w:rsidTr="001828B4">
        <w:trPr>
          <w:trHeight w:val="284"/>
        </w:trPr>
        <w:tc>
          <w:tcPr>
            <w:tcW w:w="3202" w:type="dxa"/>
          </w:tcPr>
          <w:p w14:paraId="71C3BA3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7CCAEF8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054B08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7B50580C" w14:textId="77777777" w:rsidTr="001828B4">
        <w:trPr>
          <w:trHeight w:val="284"/>
        </w:trPr>
        <w:tc>
          <w:tcPr>
            <w:tcW w:w="3202" w:type="dxa"/>
          </w:tcPr>
          <w:p w14:paraId="1A200E63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5AD4BBE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E39D295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60A4A4F9" w14:textId="77777777" w:rsidTr="001828B4">
        <w:trPr>
          <w:trHeight w:val="284"/>
        </w:trPr>
        <w:tc>
          <w:tcPr>
            <w:tcW w:w="3202" w:type="dxa"/>
          </w:tcPr>
          <w:p w14:paraId="544EADDC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6970A12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20E3DD1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13811185" w14:textId="77777777" w:rsidTr="001828B4">
        <w:trPr>
          <w:trHeight w:val="284"/>
        </w:trPr>
        <w:tc>
          <w:tcPr>
            <w:tcW w:w="3202" w:type="dxa"/>
          </w:tcPr>
          <w:p w14:paraId="2759CF75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3B787DAB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1879CB83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1828B4" w:rsidRPr="00E60B51" w14:paraId="3D0BED08" w14:textId="77777777" w:rsidTr="001828B4">
        <w:trPr>
          <w:trHeight w:val="284"/>
        </w:trPr>
        <w:tc>
          <w:tcPr>
            <w:tcW w:w="3202" w:type="dxa"/>
          </w:tcPr>
          <w:p w14:paraId="5989E63E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202" w:type="dxa"/>
          </w:tcPr>
          <w:p w14:paraId="1A52CAF1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769" w:type="dxa"/>
          </w:tcPr>
          <w:p w14:paraId="75404109" w14:textId="77777777" w:rsidR="001828B4" w:rsidRPr="00E60B51" w:rsidRDefault="001828B4" w:rsidP="001828B4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14:paraId="0D912201" w14:textId="77777777" w:rsidR="00B2458D" w:rsidRPr="00E60B51" w:rsidRDefault="00B2458D" w:rsidP="00B2458D">
      <w:pPr>
        <w:pStyle w:val="Tekstpodstawowy2"/>
        <w:spacing w:line="276" w:lineRule="auto"/>
        <w:rPr>
          <w:rFonts w:ascii="Arial Narrow" w:hAnsi="Arial Narrow"/>
          <w:szCs w:val="24"/>
        </w:rPr>
      </w:pPr>
      <w:r w:rsidRPr="00E60B51">
        <w:rPr>
          <w:rFonts w:ascii="Arial Narrow" w:hAnsi="Arial Narrow"/>
          <w:szCs w:val="24"/>
        </w:rPr>
        <w:t>Analizę prosimy przeprowadzić według poniższych wskazówek:</w:t>
      </w:r>
    </w:p>
    <w:p w14:paraId="13D22887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Mocne strony</w:t>
      </w:r>
      <w:r w:rsidRPr="00E60B51">
        <w:rPr>
          <w:rFonts w:ascii="Arial Narrow" w:hAnsi="Arial Narrow"/>
        </w:rPr>
        <w:t xml:space="preserve"> – </w:t>
      </w:r>
      <w:r w:rsidRPr="00E60B51">
        <w:rPr>
          <w:rFonts w:ascii="Arial Narrow" w:hAnsi="Arial Narrow"/>
          <w:u w:val="single"/>
        </w:rPr>
        <w:t>wewnętrzne czynniki pozytywne</w:t>
      </w:r>
      <w:r w:rsidRPr="00E60B51">
        <w:rPr>
          <w:rFonts w:ascii="Arial Narrow" w:hAnsi="Arial Narrow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14:paraId="0069844F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Słabe strony</w:t>
      </w:r>
      <w:r w:rsidRPr="00E60B51">
        <w:rPr>
          <w:rFonts w:ascii="Arial Narrow" w:hAnsi="Arial Narrow"/>
        </w:rPr>
        <w:t xml:space="preserve"> – </w:t>
      </w:r>
      <w:r w:rsidRPr="00E60B51">
        <w:rPr>
          <w:rFonts w:ascii="Arial Narrow" w:hAnsi="Arial Narrow"/>
          <w:u w:val="single"/>
        </w:rPr>
        <w:t>wewnętrzne czynniki negatywne</w:t>
      </w:r>
      <w:r w:rsidRPr="00E60B51">
        <w:rPr>
          <w:rFonts w:ascii="Arial Narrow" w:hAnsi="Arial Narrow"/>
        </w:rPr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14:paraId="6B058631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 xml:space="preserve">Szanse </w:t>
      </w:r>
      <w:r w:rsidRPr="00E60B51">
        <w:rPr>
          <w:rFonts w:ascii="Arial Narrow" w:hAnsi="Arial Narrow"/>
        </w:rPr>
        <w:t xml:space="preserve">– </w:t>
      </w:r>
      <w:r w:rsidRPr="00E60B51">
        <w:rPr>
          <w:rFonts w:ascii="Arial Narrow" w:hAnsi="Arial Narrow"/>
          <w:u w:val="single"/>
        </w:rPr>
        <w:t>zewnętrzne czynniki pozytywne</w:t>
      </w:r>
      <w:r w:rsidRPr="00E60B51">
        <w:rPr>
          <w:rFonts w:ascii="Arial Narrow" w:hAnsi="Arial Narrow"/>
        </w:rPr>
        <w:t xml:space="preserve"> – należy wymienić m.in. zjawiska i tendencje w otoczeniu, które, gdy odpowiednio wykorzystane, staną się impulsem do rozwoju, szanse wynikające z rozwoju technologii, ze struktury rynku pracy, struktury społeczeństwa, zmian w stylu życia, wzorów społecznych, rządowej oraz samorządowej polityki gospodarczej i finansowej.</w:t>
      </w:r>
    </w:p>
    <w:p w14:paraId="4DF9E82F" w14:textId="77777777" w:rsidR="00B2458D" w:rsidRPr="00E60B51" w:rsidRDefault="00B2458D" w:rsidP="00F941D8">
      <w:pPr>
        <w:numPr>
          <w:ilvl w:val="0"/>
          <w:numId w:val="6"/>
        </w:numPr>
        <w:spacing w:line="276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Zagrożenia</w:t>
      </w:r>
      <w:r w:rsidRPr="00E60B51">
        <w:rPr>
          <w:rFonts w:ascii="Arial Narrow" w:hAnsi="Arial Narrow"/>
        </w:rPr>
        <w:t xml:space="preserve"> – </w:t>
      </w:r>
      <w:r w:rsidRPr="00E60B51">
        <w:rPr>
          <w:rFonts w:ascii="Arial Narrow" w:hAnsi="Arial Narrow"/>
          <w:u w:val="single"/>
        </w:rPr>
        <w:t>zewnętrzne czynniki negatywne</w:t>
      </w:r>
      <w:r w:rsidRPr="00E60B51">
        <w:rPr>
          <w:rFonts w:ascii="Arial Narrow" w:hAnsi="Arial Narrow"/>
        </w:rPr>
        <w:t xml:space="preserve"> – należy wymienić m. in. bariery rozwoju firmy wynikające np. z sytuacji makro i mikroekonomicznej, utrudnienia wynikające z przewagi konkurencji, zmiennych warunków na rynku towarów/usług, przeszkody wynikające z sytuacji politycznej i gospodarczej kraju, Europy, świata.</w:t>
      </w:r>
    </w:p>
    <w:p w14:paraId="074D27F9" w14:textId="77777777" w:rsidR="00A06125" w:rsidRDefault="00A06125" w:rsidP="000427FD">
      <w:pPr>
        <w:spacing w:line="276" w:lineRule="auto"/>
        <w:ind w:left="360"/>
        <w:jc w:val="both"/>
        <w:rPr>
          <w:rFonts w:ascii="Arial Narrow" w:hAnsi="Arial Narrow"/>
        </w:rPr>
      </w:pPr>
    </w:p>
    <w:p w14:paraId="36032737" w14:textId="77777777" w:rsidR="00A06125" w:rsidRDefault="000427FD" w:rsidP="00A06125">
      <w:pPr>
        <w:spacing w:line="276" w:lineRule="auto"/>
        <w:ind w:left="36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Realistyczna analiza ww. czynników pozwoli na wyciągnięcie wniosków, które umożliwią osiągnięcie dwóch głównych celów: 1) wykorzystanie w pełni mocnych stron i pojawiających się szans; 2) ograniczenie słabych stron i skutków zewnętrznych zagrożeń.</w:t>
      </w:r>
    </w:p>
    <w:p w14:paraId="1EBC842A" w14:textId="77777777" w:rsidR="00BE0859" w:rsidRDefault="00BE0859" w:rsidP="00A06125">
      <w:pPr>
        <w:spacing w:line="276" w:lineRule="auto"/>
        <w:ind w:left="360"/>
        <w:jc w:val="both"/>
        <w:rPr>
          <w:rFonts w:ascii="Arial Narrow" w:hAnsi="Arial Narrow"/>
        </w:rPr>
      </w:pPr>
    </w:p>
    <w:p w14:paraId="68F73EC9" w14:textId="77777777" w:rsidR="004A226A" w:rsidRPr="00E60B51" w:rsidRDefault="000427FD" w:rsidP="004A226A">
      <w:pPr>
        <w:numPr>
          <w:ilvl w:val="0"/>
          <w:numId w:val="1"/>
        </w:numPr>
        <w:tabs>
          <w:tab w:val="right" w:leader="dot" w:pos="9540"/>
        </w:tabs>
        <w:suppressAutoHyphens/>
        <w:ind w:left="499" w:hanging="357"/>
        <w:jc w:val="both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lastRenderedPageBreak/>
        <w:t xml:space="preserve">Podsumowanie </w:t>
      </w:r>
      <w:r w:rsidR="004A226A" w:rsidRPr="00E60B51">
        <w:rPr>
          <w:rFonts w:ascii="Arial Narrow" w:hAnsi="Arial Narrow"/>
          <w:b/>
        </w:rPr>
        <w:t>i uzasadnienie wybranego profilu działalności gospodarczej:</w:t>
      </w:r>
    </w:p>
    <w:p w14:paraId="70309961" w14:textId="77777777" w:rsidR="004A226A" w:rsidRPr="00E60B51" w:rsidRDefault="0015655A" w:rsidP="004A226A">
      <w:pPr>
        <w:tabs>
          <w:tab w:val="right" w:leader="dot" w:pos="9540"/>
        </w:tabs>
        <w:suppressAutoHyphens/>
        <w:ind w:left="499"/>
        <w:jc w:val="both"/>
        <w:rPr>
          <w:rFonts w:ascii="Arial Narrow" w:hAnsi="Arial Narrow"/>
          <w:i/>
        </w:rPr>
      </w:pPr>
      <w:r w:rsidRPr="00E60B51">
        <w:rPr>
          <w:rFonts w:ascii="Arial Narrow" w:hAnsi="Arial Narrow"/>
          <w:i/>
        </w:rPr>
        <w:t>(należy zawrzeć informacje</w:t>
      </w:r>
      <w:r w:rsidR="000427FD" w:rsidRPr="00E60B51">
        <w:rPr>
          <w:rFonts w:ascii="Arial Narrow" w:hAnsi="Arial Narrow"/>
          <w:i/>
        </w:rPr>
        <w:t xml:space="preserve"> </w:t>
      </w:r>
      <w:r w:rsidR="00B279BB" w:rsidRPr="00E60B51">
        <w:rPr>
          <w:rFonts w:ascii="Arial Narrow" w:hAnsi="Arial Narrow"/>
          <w:i/>
        </w:rPr>
        <w:t>przede wszystkim na temat rentowności planowanego przedsięwzię</w:t>
      </w:r>
      <w:r w:rsidR="004A226A" w:rsidRPr="00E60B51">
        <w:rPr>
          <w:rFonts w:ascii="Arial Narrow" w:hAnsi="Arial Narrow"/>
          <w:i/>
        </w:rPr>
        <w:t xml:space="preserve">cia, realności funkcjonowania przez co najmniej 12 miesięcy, </w:t>
      </w:r>
      <w:r w:rsidR="00B279BB" w:rsidRPr="00E60B51">
        <w:rPr>
          <w:rFonts w:ascii="Arial Narrow" w:hAnsi="Arial Narrow"/>
          <w:i/>
        </w:rPr>
        <w:t>możliwoś</w:t>
      </w:r>
      <w:r w:rsidR="009A56BC" w:rsidRPr="00E60B51">
        <w:rPr>
          <w:rFonts w:ascii="Arial Narrow" w:hAnsi="Arial Narrow"/>
          <w:i/>
        </w:rPr>
        <w:t>ci</w:t>
      </w:r>
      <w:r w:rsidR="00B279BB" w:rsidRPr="00E60B51">
        <w:rPr>
          <w:rFonts w:ascii="Arial Narrow" w:hAnsi="Arial Narrow"/>
          <w:i/>
        </w:rPr>
        <w:t xml:space="preserve"> rozwoju</w:t>
      </w:r>
      <w:r w:rsidR="004A226A" w:rsidRPr="00E60B51">
        <w:rPr>
          <w:rFonts w:ascii="Arial Narrow" w:hAnsi="Arial Narrow"/>
          <w:i/>
        </w:rPr>
        <w:t xml:space="preserve"> oraz </w:t>
      </w:r>
      <w:r w:rsidR="00EC4BC6" w:rsidRPr="00E60B51">
        <w:rPr>
          <w:rFonts w:ascii="Arial Narrow" w:hAnsi="Arial Narrow"/>
          <w:i/>
        </w:rPr>
        <w:t>uzasadnić wybrany profil</w:t>
      </w:r>
      <w:r w:rsidR="004A226A" w:rsidRPr="00E60B51">
        <w:rPr>
          <w:rFonts w:ascii="Arial Narrow" w:hAnsi="Arial Narrow"/>
          <w:i/>
        </w:rPr>
        <w:t xml:space="preserve"> działalności </w:t>
      </w:r>
      <w:r w:rsidR="00EC4BC6" w:rsidRPr="00E60B51">
        <w:rPr>
          <w:rFonts w:ascii="Arial Narrow" w:hAnsi="Arial Narrow"/>
          <w:i/>
        </w:rPr>
        <w:t xml:space="preserve">gospodarczej </w:t>
      </w:r>
      <w:r w:rsidRPr="00E60B51">
        <w:rPr>
          <w:rFonts w:ascii="Arial Narrow" w:hAnsi="Arial Narrow"/>
          <w:i/>
        </w:rPr>
        <w:t>pod kątem posiadanych kwalifikacji zawodowych Wnioskodawcy)</w:t>
      </w:r>
    </w:p>
    <w:p w14:paraId="137921D1" w14:textId="77777777" w:rsidR="004A226A" w:rsidRPr="00E60B51" w:rsidRDefault="004A226A" w:rsidP="004A226A">
      <w:pPr>
        <w:tabs>
          <w:tab w:val="right" w:leader="dot" w:pos="9540"/>
        </w:tabs>
        <w:suppressAutoHyphens/>
        <w:ind w:left="499"/>
        <w:jc w:val="both"/>
        <w:rPr>
          <w:rFonts w:ascii="Arial Narrow" w:hAnsi="Arial Narrow"/>
        </w:rPr>
      </w:pPr>
    </w:p>
    <w:p w14:paraId="291300E8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9167DAD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EE034EE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A5B7B8F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29FE268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7ABD983A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5685F15D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6B896635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122EEE6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0433B9E9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4F6FD6A4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108A37DC" w14:textId="77777777" w:rsidR="004A226A" w:rsidRPr="00E60B51" w:rsidRDefault="004A226A" w:rsidP="004A226A">
      <w:pPr>
        <w:tabs>
          <w:tab w:val="right" w:leader="dot" w:pos="9781"/>
        </w:tabs>
        <w:spacing w:line="360" w:lineRule="auto"/>
        <w:ind w:left="54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</w:p>
    <w:p w14:paraId="218DA414" w14:textId="77777777" w:rsidR="000427FD" w:rsidRPr="00E60B51" w:rsidRDefault="000427FD" w:rsidP="000427FD">
      <w:pPr>
        <w:tabs>
          <w:tab w:val="right" w:leader="dot" w:pos="9540"/>
        </w:tabs>
        <w:jc w:val="both"/>
        <w:rPr>
          <w:rFonts w:ascii="Arial Narrow" w:hAnsi="Arial Narrow"/>
          <w:u w:val="single"/>
        </w:rPr>
      </w:pPr>
      <w:r w:rsidRPr="00E60B51">
        <w:rPr>
          <w:rFonts w:ascii="Arial Narrow" w:hAnsi="Arial Narrow"/>
          <w:u w:val="single"/>
        </w:rPr>
        <w:t>UWAGA:</w:t>
      </w:r>
    </w:p>
    <w:p w14:paraId="51DC4CBC" w14:textId="77777777" w:rsidR="000427FD" w:rsidRPr="00E60B51" w:rsidRDefault="000427FD" w:rsidP="00F941D8">
      <w:pPr>
        <w:numPr>
          <w:ilvl w:val="0"/>
          <w:numId w:val="8"/>
        </w:numPr>
        <w:ind w:left="284" w:hanging="284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Przyjmuję do wiadomości, że, w przypadku ujawnienia braków formalnych i istotnych nieprawidłowości </w:t>
      </w:r>
      <w:r w:rsidRPr="00E60B51">
        <w:rPr>
          <w:rFonts w:ascii="Arial Narrow" w:hAnsi="Arial Narrow"/>
        </w:rPr>
        <w:br/>
        <w:t>w w</w:t>
      </w:r>
      <w:r w:rsidR="00DC754A" w:rsidRPr="00E60B51">
        <w:rPr>
          <w:rFonts w:ascii="Arial Narrow" w:hAnsi="Arial Narrow"/>
        </w:rPr>
        <w:t>ypełnieniu niniejszy wniosek może nie zostać</w:t>
      </w:r>
      <w:r w:rsidRPr="00E60B51">
        <w:rPr>
          <w:rFonts w:ascii="Arial Narrow" w:hAnsi="Arial Narrow"/>
        </w:rPr>
        <w:t xml:space="preserve"> uwzględniony.</w:t>
      </w:r>
    </w:p>
    <w:p w14:paraId="0B78AE5A" w14:textId="1A27CD21" w:rsidR="00A9018F" w:rsidRPr="006D64A8" w:rsidRDefault="003E2084" w:rsidP="00F941D8">
      <w:pPr>
        <w:numPr>
          <w:ilvl w:val="0"/>
          <w:numId w:val="8"/>
        </w:numPr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Pr="006D64A8">
        <w:rPr>
          <w:rFonts w:ascii="Arial Narrow" w:hAnsi="Arial Narrow"/>
        </w:rPr>
        <w:t>otwierdzam</w:t>
      </w:r>
      <w:r w:rsidR="00A9018F" w:rsidRPr="006D64A8">
        <w:rPr>
          <w:rFonts w:ascii="Arial Narrow" w:hAnsi="Arial Narrow"/>
        </w:rPr>
        <w:t xml:space="preserve"> prawdziwość danych zawartych w niniejszym wniosku oraz ich zgodność ze stanem faktycznym.</w:t>
      </w:r>
    </w:p>
    <w:p w14:paraId="45321D88" w14:textId="77777777" w:rsidR="00A06125" w:rsidRPr="00E60B51" w:rsidRDefault="00A06125" w:rsidP="000427FD">
      <w:pPr>
        <w:spacing w:line="360" w:lineRule="auto"/>
        <w:ind w:left="5580"/>
        <w:jc w:val="both"/>
        <w:rPr>
          <w:rFonts w:ascii="Arial Narrow" w:hAnsi="Arial Narrow"/>
        </w:rPr>
      </w:pPr>
    </w:p>
    <w:p w14:paraId="2EA3CF56" w14:textId="77777777" w:rsidR="000427FD" w:rsidRPr="00E60B51" w:rsidRDefault="000427FD" w:rsidP="000427FD">
      <w:pPr>
        <w:ind w:left="360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…………………….……………                                   </w:t>
      </w: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>……</w:t>
      </w:r>
      <w:r w:rsidRPr="00E60B51">
        <w:rPr>
          <w:rFonts w:ascii="Arial Narrow" w:hAnsi="Arial Narrow"/>
        </w:rPr>
        <w:t>................................</w:t>
      </w:r>
      <w:r w:rsidR="00B432FC" w:rsidRPr="00E60B51">
        <w:rPr>
          <w:rFonts w:ascii="Arial Narrow" w:hAnsi="Arial Narrow"/>
        </w:rPr>
        <w:t>.....</w:t>
      </w:r>
      <w:r w:rsidRPr="00E60B51">
        <w:rPr>
          <w:rFonts w:ascii="Arial Narrow" w:hAnsi="Arial Narrow"/>
        </w:rPr>
        <w:t>.....................</w:t>
      </w:r>
    </w:p>
    <w:p w14:paraId="5D55E36B" w14:textId="77777777" w:rsidR="000427FD" w:rsidRPr="00E60B51" w:rsidRDefault="000427FD" w:rsidP="000427FD">
      <w:pPr>
        <w:ind w:left="180" w:firstLine="708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(miejscowoś</w:t>
      </w:r>
      <w:r w:rsidR="00B432FC" w:rsidRPr="00E60B51">
        <w:rPr>
          <w:rFonts w:ascii="Arial Narrow" w:hAnsi="Arial Narrow"/>
        </w:rPr>
        <w:t xml:space="preserve">ć i data)        </w:t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</w:r>
      <w:r w:rsidR="00B432FC" w:rsidRPr="00E60B51">
        <w:rPr>
          <w:rFonts w:ascii="Arial Narrow" w:hAnsi="Arial Narrow"/>
        </w:rPr>
        <w:tab/>
        <w:t xml:space="preserve">       </w:t>
      </w:r>
      <w:r w:rsidR="00B432FC"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>podpis Wnioskodawcy</w:t>
      </w:r>
    </w:p>
    <w:p w14:paraId="43025D28" w14:textId="77777777" w:rsidR="00B432FC" w:rsidRDefault="000427FD" w:rsidP="000427FD">
      <w:pPr>
        <w:rPr>
          <w:rFonts w:ascii="Arial Narrow" w:hAnsi="Arial Narrow"/>
        </w:rPr>
      </w:pPr>
      <w:r w:rsidRPr="00E60B51">
        <w:rPr>
          <w:rFonts w:ascii="Arial Narrow" w:hAnsi="Arial Narrow"/>
        </w:rPr>
        <w:tab/>
      </w:r>
      <w:r w:rsidRPr="00E60B51">
        <w:rPr>
          <w:rFonts w:ascii="Arial Narrow" w:hAnsi="Arial Narrow"/>
        </w:rPr>
        <w:tab/>
      </w:r>
    </w:p>
    <w:p w14:paraId="4CBCA6D7" w14:textId="77777777" w:rsidR="000C3CEF" w:rsidRDefault="000C3CEF" w:rsidP="000427FD">
      <w:pPr>
        <w:rPr>
          <w:rFonts w:ascii="Arial Narrow" w:hAnsi="Arial Narrow"/>
        </w:rPr>
      </w:pPr>
    </w:p>
    <w:p w14:paraId="7C5961BD" w14:textId="77777777" w:rsidR="000C3CEF" w:rsidRPr="00E60B51" w:rsidRDefault="000C3CEF" w:rsidP="000427FD">
      <w:pPr>
        <w:rPr>
          <w:rFonts w:ascii="Arial Narrow" w:hAnsi="Arial Narrow"/>
        </w:rPr>
      </w:pPr>
    </w:p>
    <w:p w14:paraId="0C07957C" w14:textId="77777777" w:rsidR="00B432FC" w:rsidRPr="00E60B51" w:rsidRDefault="000427FD" w:rsidP="000427FD">
      <w:pPr>
        <w:rPr>
          <w:rFonts w:ascii="Arial Narrow" w:hAnsi="Arial Narrow"/>
          <w:u w:val="single"/>
        </w:rPr>
      </w:pPr>
      <w:r w:rsidRPr="00E60B51">
        <w:rPr>
          <w:rFonts w:ascii="Arial Narrow" w:hAnsi="Arial Narrow"/>
        </w:rPr>
        <w:tab/>
      </w:r>
    </w:p>
    <w:p w14:paraId="19FE7969" w14:textId="77777777" w:rsidR="000427FD" w:rsidRPr="00E60B51" w:rsidRDefault="00B432FC" w:rsidP="000427FD">
      <w:pPr>
        <w:rPr>
          <w:rFonts w:ascii="Arial Narrow" w:hAnsi="Arial Narrow"/>
          <w:u w:val="single"/>
        </w:rPr>
      </w:pPr>
      <w:r w:rsidRPr="00E60B51">
        <w:rPr>
          <w:rFonts w:ascii="Arial Narrow" w:hAnsi="Arial Narrow"/>
          <w:u w:val="single"/>
        </w:rPr>
        <w:t>DO WNIOSKU NALEŻY DOŁĄCZYĆ :</w:t>
      </w:r>
    </w:p>
    <w:p w14:paraId="52846FEF" w14:textId="77777777" w:rsidR="00B432FC" w:rsidRPr="00E60B51" w:rsidRDefault="00B432FC" w:rsidP="000427FD">
      <w:pPr>
        <w:rPr>
          <w:rFonts w:ascii="Arial Narrow" w:hAnsi="Arial Narrow"/>
          <w:u w:val="single"/>
        </w:rPr>
      </w:pPr>
    </w:p>
    <w:p w14:paraId="3DC705E8" w14:textId="4627CA91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Dokumenty</w:t>
      </w:r>
      <w:r w:rsidR="00ED1332" w:rsidRPr="000C3CEF">
        <w:rPr>
          <w:rFonts w:ascii="Arial Narrow" w:hAnsi="Arial Narrow"/>
          <w:sz w:val="22"/>
          <w:szCs w:val="22"/>
        </w:rPr>
        <w:t xml:space="preserve"> poświadczające prawo do lokalu</w:t>
      </w:r>
      <w:r w:rsidR="003332F5">
        <w:rPr>
          <w:rFonts w:ascii="Arial Narrow" w:hAnsi="Arial Narrow"/>
          <w:sz w:val="22"/>
          <w:szCs w:val="22"/>
        </w:rPr>
        <w:t>;</w:t>
      </w:r>
    </w:p>
    <w:p w14:paraId="173A6635" w14:textId="58219ADD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Dokumenty poświadczające informacj</w:t>
      </w:r>
      <w:r w:rsidR="003F7722" w:rsidRPr="000C3CEF">
        <w:rPr>
          <w:rFonts w:ascii="Arial Narrow" w:hAnsi="Arial Narrow"/>
          <w:sz w:val="22"/>
          <w:szCs w:val="22"/>
        </w:rPr>
        <w:t>e wskazane w pkt 1</w:t>
      </w:r>
      <w:r w:rsidR="00C1222F">
        <w:rPr>
          <w:rFonts w:ascii="Arial Narrow" w:hAnsi="Arial Narrow"/>
          <w:sz w:val="22"/>
          <w:szCs w:val="22"/>
        </w:rPr>
        <w:t>8</w:t>
      </w:r>
      <w:r w:rsidR="003F7722" w:rsidRPr="000C3CEF">
        <w:rPr>
          <w:rFonts w:ascii="Arial Narrow" w:hAnsi="Arial Narrow"/>
          <w:sz w:val="22"/>
          <w:szCs w:val="22"/>
        </w:rPr>
        <w:t>c) – 1</w:t>
      </w:r>
      <w:r w:rsidR="00C1222F">
        <w:rPr>
          <w:rFonts w:ascii="Arial Narrow" w:hAnsi="Arial Narrow"/>
          <w:sz w:val="22"/>
          <w:szCs w:val="22"/>
        </w:rPr>
        <w:t>8</w:t>
      </w:r>
      <w:r w:rsidR="00C56073">
        <w:rPr>
          <w:rFonts w:ascii="Arial Narrow" w:hAnsi="Arial Narrow"/>
          <w:sz w:val="22"/>
          <w:szCs w:val="22"/>
        </w:rPr>
        <w:t>d</w:t>
      </w:r>
      <w:r w:rsidRPr="000C3CEF">
        <w:rPr>
          <w:rFonts w:ascii="Arial Narrow" w:hAnsi="Arial Narrow"/>
          <w:sz w:val="22"/>
          <w:szCs w:val="22"/>
        </w:rPr>
        <w:t>);</w:t>
      </w:r>
    </w:p>
    <w:p w14:paraId="366FB953" w14:textId="40BAA736" w:rsidR="00ED1332" w:rsidRPr="000C3CEF" w:rsidRDefault="00ED1332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Oferty</w:t>
      </w:r>
      <w:r w:rsidR="003F7722" w:rsidRPr="000C3CEF">
        <w:rPr>
          <w:rFonts w:ascii="Arial Narrow" w:hAnsi="Arial Narrow"/>
          <w:sz w:val="22"/>
          <w:szCs w:val="22"/>
        </w:rPr>
        <w:t xml:space="preserve"> cenowe, o których mowa w pkt 2</w:t>
      </w:r>
      <w:r w:rsidR="00B5676A">
        <w:rPr>
          <w:rFonts w:ascii="Arial Narrow" w:hAnsi="Arial Narrow"/>
          <w:sz w:val="22"/>
          <w:szCs w:val="22"/>
        </w:rPr>
        <w:t>2</w:t>
      </w:r>
      <w:r w:rsidRPr="000C3CEF">
        <w:rPr>
          <w:rFonts w:ascii="Arial Narrow" w:hAnsi="Arial Narrow"/>
          <w:sz w:val="22"/>
          <w:szCs w:val="22"/>
        </w:rPr>
        <w:t>b)</w:t>
      </w:r>
      <w:r w:rsidR="00547AB4" w:rsidRPr="000C3CEF">
        <w:rPr>
          <w:rFonts w:ascii="Arial Narrow" w:hAnsi="Arial Narrow"/>
          <w:sz w:val="22"/>
          <w:szCs w:val="22"/>
        </w:rPr>
        <w:t xml:space="preserve"> oraz kosztorys remontu wraz z dokumentacją zdjęciową (jeżeli dotyczy)</w:t>
      </w:r>
      <w:r w:rsidRPr="000C3CEF">
        <w:rPr>
          <w:rFonts w:ascii="Arial Narrow" w:hAnsi="Arial Narrow"/>
          <w:sz w:val="22"/>
          <w:szCs w:val="22"/>
        </w:rPr>
        <w:t>;</w:t>
      </w:r>
    </w:p>
    <w:p w14:paraId="77257639" w14:textId="77777777" w:rsidR="000427FD" w:rsidRPr="000C3CEF" w:rsidRDefault="00E705DE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 xml:space="preserve">Załącznik nr 1 (oświadczenie </w:t>
      </w:r>
      <w:r w:rsidR="000427FD" w:rsidRPr="000C3CEF">
        <w:rPr>
          <w:rFonts w:ascii="Arial Narrow" w:hAnsi="Arial Narrow"/>
          <w:sz w:val="22"/>
          <w:szCs w:val="22"/>
        </w:rPr>
        <w:t xml:space="preserve"> nr 1);</w:t>
      </w:r>
    </w:p>
    <w:p w14:paraId="73355713" w14:textId="77777777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Załącznik</w:t>
      </w:r>
      <w:r w:rsidR="00E705DE" w:rsidRPr="000C3CEF">
        <w:rPr>
          <w:rFonts w:ascii="Arial Narrow" w:hAnsi="Arial Narrow"/>
          <w:sz w:val="22"/>
          <w:szCs w:val="22"/>
        </w:rPr>
        <w:t xml:space="preserve"> nr 2 (oświadczenie </w:t>
      </w:r>
      <w:r w:rsidRPr="000C3CEF">
        <w:rPr>
          <w:rFonts w:ascii="Arial Narrow" w:hAnsi="Arial Narrow"/>
          <w:sz w:val="22"/>
          <w:szCs w:val="22"/>
        </w:rPr>
        <w:t xml:space="preserve"> nr 2);</w:t>
      </w:r>
    </w:p>
    <w:p w14:paraId="605A632B" w14:textId="77777777" w:rsidR="000427FD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36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Załącznik nr 3 (</w:t>
      </w:r>
      <w:r w:rsidR="00E705DE" w:rsidRPr="000C3CEF">
        <w:rPr>
          <w:rFonts w:ascii="Arial Narrow" w:hAnsi="Arial Narrow"/>
          <w:sz w:val="22"/>
          <w:szCs w:val="22"/>
        </w:rPr>
        <w:t xml:space="preserve">oświadczenie  </w:t>
      </w:r>
      <w:r w:rsidRPr="000C3CEF">
        <w:rPr>
          <w:rFonts w:ascii="Arial Narrow" w:hAnsi="Arial Narrow"/>
          <w:sz w:val="22"/>
          <w:szCs w:val="22"/>
        </w:rPr>
        <w:t>nr 3);</w:t>
      </w:r>
    </w:p>
    <w:p w14:paraId="069B5EC9" w14:textId="37897D2E" w:rsidR="000427FD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hanging="720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 xml:space="preserve">Załącznik </w:t>
      </w:r>
      <w:r w:rsidR="00E705DE" w:rsidRPr="000C3CEF">
        <w:rPr>
          <w:rFonts w:ascii="Arial Narrow" w:hAnsi="Arial Narrow"/>
          <w:sz w:val="22"/>
          <w:szCs w:val="22"/>
        </w:rPr>
        <w:t xml:space="preserve">nr 4 (oświadczenie  </w:t>
      </w:r>
      <w:r w:rsidRPr="000C3CEF">
        <w:rPr>
          <w:rFonts w:ascii="Arial Narrow" w:hAnsi="Arial Narrow"/>
          <w:sz w:val="22"/>
          <w:szCs w:val="22"/>
        </w:rPr>
        <w:t>nr 4)</w:t>
      </w:r>
      <w:r w:rsidR="00615D55">
        <w:rPr>
          <w:rFonts w:ascii="Arial Narrow" w:hAnsi="Arial Narrow"/>
          <w:sz w:val="22"/>
          <w:szCs w:val="22"/>
        </w:rPr>
        <w:t xml:space="preserve"> -</w:t>
      </w:r>
      <w:r w:rsidR="003332F5" w:rsidRPr="003332F5">
        <w:rPr>
          <w:rFonts w:ascii="Arial Narrow" w:hAnsi="Arial Narrow"/>
          <w:sz w:val="22"/>
          <w:szCs w:val="22"/>
        </w:rPr>
        <w:t xml:space="preserve"> </w:t>
      </w:r>
      <w:r w:rsidR="003332F5">
        <w:rPr>
          <w:rFonts w:ascii="Arial Narrow" w:hAnsi="Arial Narrow"/>
          <w:sz w:val="22"/>
          <w:szCs w:val="22"/>
        </w:rPr>
        <w:t>wypełniają wyłącznie osoby, które nie ukończyły 30 roku życia;</w:t>
      </w:r>
    </w:p>
    <w:p w14:paraId="7E4FD06D" w14:textId="4B8A9DF7" w:rsidR="003332F5" w:rsidRDefault="003332F5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hanging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0C3CEF">
        <w:rPr>
          <w:rFonts w:ascii="Arial Narrow" w:hAnsi="Arial Narrow"/>
          <w:sz w:val="22"/>
          <w:szCs w:val="22"/>
        </w:rPr>
        <w:t xml:space="preserve">ałącznik nr </w:t>
      </w:r>
      <w:r>
        <w:rPr>
          <w:rFonts w:ascii="Arial Narrow" w:hAnsi="Arial Narrow"/>
          <w:sz w:val="22"/>
          <w:szCs w:val="22"/>
        </w:rPr>
        <w:t>5</w:t>
      </w:r>
      <w:r w:rsidRPr="000C3CEF">
        <w:rPr>
          <w:rFonts w:ascii="Arial Narrow" w:hAnsi="Arial Narrow"/>
          <w:sz w:val="22"/>
          <w:szCs w:val="22"/>
        </w:rPr>
        <w:t xml:space="preserve"> (oświadczenie  nr </w:t>
      </w:r>
      <w:r>
        <w:rPr>
          <w:rFonts w:ascii="Arial Narrow" w:hAnsi="Arial Narrow"/>
          <w:sz w:val="22"/>
          <w:szCs w:val="22"/>
        </w:rPr>
        <w:t>5</w:t>
      </w:r>
      <w:r w:rsidRPr="000C3CEF">
        <w:rPr>
          <w:rFonts w:ascii="Arial Narrow" w:hAnsi="Arial Narrow"/>
          <w:sz w:val="22"/>
          <w:szCs w:val="22"/>
        </w:rPr>
        <w:t>);</w:t>
      </w:r>
    </w:p>
    <w:p w14:paraId="60110C83" w14:textId="77777777" w:rsidR="006410CE" w:rsidRPr="000C3CEF" w:rsidRDefault="000427FD" w:rsidP="00F941D8">
      <w:pPr>
        <w:numPr>
          <w:ilvl w:val="0"/>
          <w:numId w:val="7"/>
        </w:numPr>
        <w:tabs>
          <w:tab w:val="clear" w:pos="720"/>
          <w:tab w:val="num" w:pos="284"/>
        </w:tabs>
        <w:suppressAutoHyphens/>
        <w:ind w:left="284" w:hanging="284"/>
        <w:rPr>
          <w:rFonts w:ascii="Arial Narrow" w:hAnsi="Arial Narrow"/>
          <w:sz w:val="22"/>
          <w:szCs w:val="22"/>
        </w:rPr>
      </w:pPr>
      <w:r w:rsidRPr="000C3CEF">
        <w:rPr>
          <w:rFonts w:ascii="Arial Narrow" w:hAnsi="Arial Narrow"/>
          <w:sz w:val="22"/>
          <w:szCs w:val="22"/>
        </w:rPr>
        <w:t>Formularz informacji przedstawiany przy ubieganiu się o pomoc de minimis (</w:t>
      </w:r>
      <w:r w:rsidR="00B420F3" w:rsidRPr="000C3CEF">
        <w:rPr>
          <w:rFonts w:ascii="Arial Narrow" w:hAnsi="Arial Narrow"/>
          <w:sz w:val="22"/>
          <w:szCs w:val="22"/>
        </w:rPr>
        <w:t>należy wypełnić</w:t>
      </w:r>
      <w:r w:rsidRPr="000C3CEF">
        <w:rPr>
          <w:rFonts w:ascii="Arial Narrow" w:hAnsi="Arial Narrow"/>
          <w:sz w:val="22"/>
          <w:szCs w:val="22"/>
        </w:rPr>
        <w:t xml:space="preserve">  część A, C</w:t>
      </w:r>
      <w:r w:rsidR="00AA2012" w:rsidRPr="000C3CEF">
        <w:rPr>
          <w:rFonts w:ascii="Arial Narrow" w:hAnsi="Arial Narrow"/>
          <w:sz w:val="22"/>
          <w:szCs w:val="22"/>
        </w:rPr>
        <w:t>, D</w:t>
      </w:r>
      <w:r w:rsidRPr="000C3CEF">
        <w:rPr>
          <w:rFonts w:ascii="Arial Narrow" w:hAnsi="Arial Narrow"/>
          <w:sz w:val="22"/>
          <w:szCs w:val="22"/>
        </w:rPr>
        <w:t xml:space="preserve"> i E).</w:t>
      </w:r>
    </w:p>
    <w:p w14:paraId="0919EEF6" w14:textId="77777777" w:rsidR="007D1EF7" w:rsidRPr="00E60B51" w:rsidRDefault="006410CE" w:rsidP="007D1EF7">
      <w:pPr>
        <w:ind w:left="6381" w:firstLine="709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br w:type="page"/>
      </w:r>
      <w:r w:rsidR="007D1EF7" w:rsidRPr="00E60B51">
        <w:rPr>
          <w:rFonts w:ascii="Arial Narrow" w:hAnsi="Arial Narrow"/>
        </w:rPr>
        <w:lastRenderedPageBreak/>
        <w:t xml:space="preserve">  Załącznik nr 1</w:t>
      </w:r>
    </w:p>
    <w:p w14:paraId="654CB4A3" w14:textId="77777777" w:rsidR="00030979" w:rsidRDefault="00030979" w:rsidP="007D1EF7">
      <w:pPr>
        <w:jc w:val="center"/>
        <w:rPr>
          <w:rFonts w:ascii="Arial Narrow" w:hAnsi="Arial Narrow"/>
          <w:b/>
        </w:rPr>
      </w:pPr>
    </w:p>
    <w:p w14:paraId="42F10006" w14:textId="0663DF59" w:rsidR="007D1EF7" w:rsidRPr="00E60B51" w:rsidRDefault="00564D5A" w:rsidP="007D1EF7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OŚWIADCZENIE NR</w:t>
      </w:r>
      <w:r w:rsidR="007D1EF7" w:rsidRPr="00E60B51">
        <w:rPr>
          <w:rFonts w:ascii="Arial Narrow" w:hAnsi="Arial Narrow"/>
          <w:b/>
        </w:rPr>
        <w:t xml:space="preserve"> 1</w:t>
      </w:r>
    </w:p>
    <w:p w14:paraId="329AC9E9" w14:textId="7EA6910A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</w:t>
      </w:r>
      <w:r w:rsidR="00816BA3">
        <w:rPr>
          <w:rFonts w:ascii="Arial Narrow" w:hAnsi="Arial Narrow"/>
        </w:rPr>
        <w:t>O</w:t>
      </w:r>
      <w:r w:rsidRPr="00E60B51">
        <w:rPr>
          <w:rFonts w:ascii="Arial Narrow" w:hAnsi="Arial Narrow"/>
        </w:rPr>
        <w:t xml:space="preserve"> DOFINANSOWANI</w:t>
      </w:r>
      <w:r w:rsidR="00816BA3">
        <w:rPr>
          <w:rFonts w:ascii="Arial Narrow" w:hAnsi="Arial Narrow"/>
        </w:rPr>
        <w:t>E</w:t>
      </w:r>
      <w:r w:rsidRPr="00E60B51">
        <w:rPr>
          <w:rFonts w:ascii="Arial Narrow" w:hAnsi="Arial Narrow"/>
        </w:rPr>
        <w:t xml:space="preserve"> </w:t>
      </w:r>
    </w:p>
    <w:p w14:paraId="7740C06A" w14:textId="77777777" w:rsidR="007D1EF7" w:rsidRPr="00E60B51" w:rsidRDefault="007D1EF7" w:rsidP="007D1EF7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</w:t>
      </w:r>
      <w:r w:rsidR="00564D5A" w:rsidRPr="00E60B51">
        <w:rPr>
          <w:rFonts w:ascii="Arial Narrow" w:hAnsi="Arial Narrow"/>
        </w:rPr>
        <w:t xml:space="preserve"> GOSPODARCZEJ </w:t>
      </w:r>
      <w:r w:rsidRPr="00E60B51">
        <w:rPr>
          <w:rFonts w:ascii="Arial Narrow" w:hAnsi="Arial Narrow"/>
        </w:rPr>
        <w:t>)</w:t>
      </w:r>
    </w:p>
    <w:p w14:paraId="0A229B5F" w14:textId="77777777" w:rsidR="007D1EF7" w:rsidRDefault="007D1EF7" w:rsidP="007D1EF7">
      <w:pPr>
        <w:rPr>
          <w:rFonts w:ascii="Arial Narrow" w:hAnsi="Arial Narrow"/>
        </w:rPr>
      </w:pPr>
    </w:p>
    <w:p w14:paraId="753B7140" w14:textId="77777777" w:rsidR="00030979" w:rsidRDefault="00030979" w:rsidP="007D1EF7">
      <w:pPr>
        <w:rPr>
          <w:rFonts w:ascii="Arial Narrow" w:hAnsi="Arial Narrow"/>
        </w:rPr>
      </w:pPr>
    </w:p>
    <w:p w14:paraId="070A082B" w14:textId="77777777" w:rsidR="00030979" w:rsidRPr="00E60B51" w:rsidRDefault="00030979" w:rsidP="007D1EF7">
      <w:pPr>
        <w:rPr>
          <w:rFonts w:ascii="Arial Narrow" w:hAnsi="Arial Narrow"/>
        </w:rPr>
      </w:pPr>
    </w:p>
    <w:p w14:paraId="5402F189" w14:textId="77777777" w:rsidR="00615D55" w:rsidRPr="00E60B51" w:rsidRDefault="00615D55" w:rsidP="00615D55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</w:t>
      </w:r>
      <w:r>
        <w:rPr>
          <w:rFonts w:ascii="Arial Narrow" w:hAnsi="Arial Narrow"/>
        </w:rPr>
        <w:t xml:space="preserve">jestem świadomy odpowiedzialności karnej za złożenie fałszywego oświadczenia i </w:t>
      </w:r>
      <w:r w:rsidRPr="00E60B51">
        <w:rPr>
          <w:rFonts w:ascii="Arial Narrow" w:hAnsi="Arial Narrow"/>
        </w:rPr>
        <w:t>oświadczam, że:</w:t>
      </w:r>
    </w:p>
    <w:p w14:paraId="21E5D4C5" w14:textId="77777777" w:rsidR="00367624" w:rsidRDefault="00367624" w:rsidP="00367624">
      <w:pPr>
        <w:suppressAutoHyphens/>
        <w:spacing w:line="276" w:lineRule="auto"/>
        <w:jc w:val="both"/>
        <w:rPr>
          <w:rFonts w:ascii="Arial Narrow" w:hAnsi="Arial Narrow"/>
        </w:rPr>
      </w:pPr>
    </w:p>
    <w:p w14:paraId="31708103" w14:textId="2C0A6E79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w okresie ostatnich 2 lat nie byłem(am) prawomocnie skazany(na) za przestępstwo składania fałszywych zeznań lub oświadczeń, przestępstwo przeciwko wiarygodności dokumentów lub przeciwko obrotowi gospodarczemu i interesom majątkowym w obrocie cywilnoprawnym na podstawie ustawy z dnia 6 czerwca 1997 r. – Kodeks karny, za przestępstwo skarbowe na podstawie ustawy z dnia 10 września 1999 r. – Kodeks karny skarbowy lub za odpowiedni czyn zabroniony określony w przepisach prawa obcego;</w:t>
      </w:r>
    </w:p>
    <w:p w14:paraId="44122CB4" w14:textId="12EDD780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 xml:space="preserve">w okresie ostatnich 12 miesięcy nie wykonywałem(am) działalności gospodarczej na terytorium Rzeczypospolitej Polskiej i nie pozostawałem(am) w okresie zawieszenia wykonywania działalności gospodarczej; </w:t>
      </w:r>
    </w:p>
    <w:p w14:paraId="0849BC5A" w14:textId="7A2B5593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wykonuj</w:t>
      </w:r>
      <w:r w:rsidR="00380949" w:rsidRPr="00380949">
        <w:rPr>
          <w:rFonts w:ascii="Arial Narrow" w:hAnsi="Arial Narrow"/>
        </w:rPr>
        <w:t>ę</w:t>
      </w:r>
      <w:r w:rsidRPr="00380949">
        <w:rPr>
          <w:rFonts w:ascii="Arial Narrow" w:hAnsi="Arial Narrow"/>
        </w:rPr>
        <w:t xml:space="preserve"> za granicą działalności gospodarczej i nie pozostaj</w:t>
      </w:r>
      <w:r w:rsidR="00380949" w:rsidRPr="00380949">
        <w:rPr>
          <w:rFonts w:ascii="Arial Narrow" w:hAnsi="Arial Narrow"/>
        </w:rPr>
        <w:t>ę</w:t>
      </w:r>
      <w:r w:rsidRPr="00380949">
        <w:rPr>
          <w:rFonts w:ascii="Arial Narrow" w:hAnsi="Arial Narrow"/>
        </w:rPr>
        <w:t xml:space="preserve"> w okresie zawieszenia wykonywania tej działalności gospodarczej;</w:t>
      </w:r>
    </w:p>
    <w:p w14:paraId="0FCB7CB3" w14:textId="7250F141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skorzystałem(am) z bezzwrotnych środków publicznych na podjęcie działalności gospodarczej, założenie lub przystąpienie do spółdzielni socjalnej;</w:t>
      </w:r>
    </w:p>
    <w:p w14:paraId="0C7B94C1" w14:textId="1AC057B4" w:rsidR="004F778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skorzystałem(am) z umorzenia pożyczki na podjęcie działalności gospodarczej udzielon</w:t>
      </w:r>
      <w:r w:rsidR="00BD3FC5">
        <w:rPr>
          <w:rFonts w:ascii="Arial Narrow" w:hAnsi="Arial Narrow"/>
        </w:rPr>
        <w:t>ej</w:t>
      </w:r>
      <w:r w:rsidRPr="00380949">
        <w:rPr>
          <w:rFonts w:ascii="Arial Narrow" w:hAnsi="Arial Narrow"/>
        </w:rPr>
        <w:t xml:space="preserve"> osobie uprawnionej do otrzymania dofinansowania podjęcia działalności gospodarczej, o którym mowa w art. 187 ustawy z dnia 20 marca 2025 r. o rynku pracy i służbach zatrudnienia</w:t>
      </w:r>
      <w:r w:rsidR="00380949" w:rsidRPr="00380949">
        <w:rPr>
          <w:rFonts w:ascii="Arial Narrow" w:hAnsi="Arial Narrow"/>
        </w:rPr>
        <w:t>;</w:t>
      </w:r>
    </w:p>
    <w:p w14:paraId="43B0D290" w14:textId="38E98819" w:rsidR="00951652" w:rsidRPr="00380949" w:rsidRDefault="004F7782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w okresie ostatnich 12 miesięcy nie przerwałem(am) z własnej winy realizacji formy pomocy określonej w</w:t>
      </w:r>
      <w:r w:rsidR="008F6569">
        <w:rPr>
          <w:rFonts w:ascii="Arial Narrow" w:hAnsi="Arial Narrow"/>
        </w:rPr>
        <w:t> </w:t>
      </w:r>
      <w:r w:rsidR="00951652" w:rsidRPr="00380949">
        <w:rPr>
          <w:rFonts w:ascii="Arial Narrow" w:hAnsi="Arial Narrow"/>
        </w:rPr>
        <w:t>ustawie z dnia 20 marca 2025 r. o rynku pracy i służbach zatrudnienia</w:t>
      </w:r>
      <w:r w:rsidR="00380949" w:rsidRPr="00380949">
        <w:rPr>
          <w:rFonts w:ascii="Arial Narrow" w:hAnsi="Arial Narrow"/>
        </w:rPr>
        <w:t>;</w:t>
      </w:r>
    </w:p>
    <w:p w14:paraId="19E25DA0" w14:textId="23172123" w:rsidR="007D1EF7" w:rsidRPr="00380949" w:rsidRDefault="007D1EF7" w:rsidP="00F941D8">
      <w:pPr>
        <w:numPr>
          <w:ilvl w:val="1"/>
          <w:numId w:val="15"/>
        </w:numPr>
        <w:suppressAutoHyphens/>
        <w:spacing w:line="276" w:lineRule="auto"/>
        <w:ind w:left="426" w:hanging="284"/>
        <w:jc w:val="both"/>
        <w:rPr>
          <w:rFonts w:ascii="Arial Narrow" w:hAnsi="Arial Narrow"/>
        </w:rPr>
      </w:pPr>
      <w:r w:rsidRPr="00380949">
        <w:rPr>
          <w:rFonts w:ascii="Arial Narrow" w:hAnsi="Arial Narrow"/>
        </w:rPr>
        <w:t>nie złożyłem(am) wniosku do innego starosty</w:t>
      </w:r>
      <w:r w:rsidR="008F6569">
        <w:rPr>
          <w:rFonts w:ascii="Arial Narrow" w:hAnsi="Arial Narrow"/>
        </w:rPr>
        <w:t xml:space="preserve"> (</w:t>
      </w:r>
      <w:r w:rsidR="00C56073">
        <w:rPr>
          <w:rFonts w:ascii="Arial Narrow" w:hAnsi="Arial Narrow"/>
        </w:rPr>
        <w:t>P</w:t>
      </w:r>
      <w:r w:rsidR="008F6569">
        <w:rPr>
          <w:rFonts w:ascii="Arial Narrow" w:hAnsi="Arial Narrow"/>
        </w:rPr>
        <w:t xml:space="preserve">owiatowego </w:t>
      </w:r>
      <w:r w:rsidR="00C56073">
        <w:rPr>
          <w:rFonts w:ascii="Arial Narrow" w:hAnsi="Arial Narrow"/>
        </w:rPr>
        <w:t>U</w:t>
      </w:r>
      <w:r w:rsidR="008F6569">
        <w:rPr>
          <w:rFonts w:ascii="Arial Narrow" w:hAnsi="Arial Narrow"/>
        </w:rPr>
        <w:t xml:space="preserve">rzędu </w:t>
      </w:r>
      <w:r w:rsidR="00C56073">
        <w:rPr>
          <w:rFonts w:ascii="Arial Narrow" w:hAnsi="Arial Narrow"/>
        </w:rPr>
        <w:t>P</w:t>
      </w:r>
      <w:r w:rsidR="008F6569">
        <w:rPr>
          <w:rFonts w:ascii="Arial Narrow" w:hAnsi="Arial Narrow"/>
        </w:rPr>
        <w:t>racy)</w:t>
      </w:r>
      <w:r w:rsidRPr="00380949">
        <w:rPr>
          <w:rFonts w:ascii="Arial Narrow" w:hAnsi="Arial Narrow"/>
        </w:rPr>
        <w:t xml:space="preserve"> o </w:t>
      </w:r>
      <w:r w:rsidR="00380949" w:rsidRPr="00380949">
        <w:rPr>
          <w:rFonts w:ascii="Arial Narrow" w:hAnsi="Arial Narrow"/>
        </w:rPr>
        <w:t>dofinansowanie podjęcia działalności gospodarczej</w:t>
      </w:r>
      <w:r w:rsidRPr="00380949">
        <w:rPr>
          <w:rFonts w:ascii="Arial Narrow" w:hAnsi="Arial Narrow"/>
        </w:rPr>
        <w:t xml:space="preserve"> lub </w:t>
      </w:r>
      <w:r w:rsidR="00380949" w:rsidRPr="00380949">
        <w:rPr>
          <w:rFonts w:ascii="Arial Narrow" w:hAnsi="Arial Narrow"/>
        </w:rPr>
        <w:t xml:space="preserve">wniosku o środki </w:t>
      </w:r>
      <w:r w:rsidRPr="00380949">
        <w:rPr>
          <w:rFonts w:ascii="Arial Narrow" w:hAnsi="Arial Narrow"/>
        </w:rPr>
        <w:t>na założenie lub przystąpienie do spółdzielni socjalnej</w:t>
      </w:r>
      <w:r w:rsidR="00234FD7">
        <w:rPr>
          <w:rFonts w:ascii="Arial Narrow" w:hAnsi="Arial Narrow"/>
        </w:rPr>
        <w:t>.</w:t>
      </w:r>
    </w:p>
    <w:p w14:paraId="3C2F3BF8" w14:textId="77777777" w:rsidR="00380949" w:rsidRPr="00380949" w:rsidRDefault="00380949" w:rsidP="00380949">
      <w:pPr>
        <w:suppressAutoHyphens/>
        <w:ind w:left="360"/>
        <w:jc w:val="both"/>
        <w:rPr>
          <w:rFonts w:ascii="Arial Narrow" w:hAnsi="Arial Narrow"/>
          <w:highlight w:val="cyan"/>
        </w:rPr>
      </w:pPr>
    </w:p>
    <w:p w14:paraId="341F592A" w14:textId="77777777" w:rsidR="00380949" w:rsidRDefault="00380949" w:rsidP="008D3312">
      <w:pPr>
        <w:ind w:left="2832"/>
        <w:jc w:val="center"/>
        <w:rPr>
          <w:rFonts w:ascii="Arial Narrow" w:hAnsi="Arial Narrow"/>
          <w:color w:val="C00000"/>
        </w:rPr>
      </w:pPr>
      <w:bookmarkStart w:id="4" w:name="_Hlk199509138"/>
    </w:p>
    <w:p w14:paraId="3447D12B" w14:textId="77777777" w:rsidR="00DC7B88" w:rsidRDefault="00DC7B88" w:rsidP="008D3312">
      <w:pPr>
        <w:ind w:left="2832"/>
        <w:jc w:val="center"/>
        <w:rPr>
          <w:rFonts w:ascii="Arial Narrow" w:hAnsi="Arial Narrow"/>
          <w:color w:val="C00000"/>
        </w:rPr>
      </w:pPr>
    </w:p>
    <w:p w14:paraId="4CF60F6E" w14:textId="77777777" w:rsidR="00DC7B88" w:rsidRDefault="00DC7B88" w:rsidP="008D3312">
      <w:pPr>
        <w:ind w:left="2832"/>
        <w:jc w:val="center"/>
        <w:rPr>
          <w:rFonts w:ascii="Arial Narrow" w:hAnsi="Arial Narrow"/>
          <w:color w:val="C00000"/>
        </w:rPr>
      </w:pPr>
    </w:p>
    <w:p w14:paraId="16B91205" w14:textId="77777777" w:rsidR="00DC7B88" w:rsidRDefault="00DC7B88" w:rsidP="008D3312">
      <w:pPr>
        <w:ind w:left="2832"/>
        <w:jc w:val="center"/>
        <w:rPr>
          <w:rFonts w:ascii="Arial Narrow" w:hAnsi="Arial Narrow"/>
          <w:color w:val="C00000"/>
        </w:rPr>
      </w:pPr>
    </w:p>
    <w:p w14:paraId="4677BB90" w14:textId="77777777" w:rsidR="003332F5" w:rsidRPr="00951652" w:rsidRDefault="003332F5" w:rsidP="008D3312">
      <w:pPr>
        <w:ind w:left="2832"/>
        <w:jc w:val="center"/>
        <w:rPr>
          <w:rFonts w:ascii="Arial Narrow" w:hAnsi="Arial Narrow"/>
          <w:color w:val="C00000"/>
        </w:rPr>
      </w:pPr>
    </w:p>
    <w:p w14:paraId="31034864" w14:textId="77777777" w:rsidR="00785A33" w:rsidRPr="00E60B51" w:rsidRDefault="00785A33" w:rsidP="008D3312">
      <w:pPr>
        <w:ind w:left="4691" w:firstLine="709"/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………………………………………….</w:t>
      </w:r>
    </w:p>
    <w:p w14:paraId="65FCF71F" w14:textId="69BF016A" w:rsidR="00785A33" w:rsidRPr="00E60B51" w:rsidRDefault="00785A33" w:rsidP="008D3312">
      <w:pPr>
        <w:ind w:left="5664" w:firstLine="708"/>
        <w:rPr>
          <w:rFonts w:ascii="Arial Narrow" w:hAnsi="Arial Narrow"/>
        </w:rPr>
      </w:pPr>
      <w:r w:rsidRPr="00E60B51">
        <w:rPr>
          <w:rFonts w:ascii="Arial Narrow" w:hAnsi="Arial Narrow"/>
        </w:rPr>
        <w:t>(data i podpis Wnioskodawcy)</w:t>
      </w:r>
    </w:p>
    <w:p w14:paraId="34A15573" w14:textId="77777777" w:rsidR="007D1EF7" w:rsidRPr="00E60B51" w:rsidRDefault="007D1EF7" w:rsidP="00FD14CB">
      <w:pPr>
        <w:ind w:left="7788" w:firstLine="708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br w:type="page"/>
      </w:r>
      <w:bookmarkEnd w:id="4"/>
      <w:r w:rsidRPr="00E60B51">
        <w:rPr>
          <w:rFonts w:ascii="Arial Narrow" w:hAnsi="Arial Narrow"/>
        </w:rPr>
        <w:lastRenderedPageBreak/>
        <w:t>Załącznik nr 2</w:t>
      </w:r>
    </w:p>
    <w:p w14:paraId="461B5761" w14:textId="77777777" w:rsidR="007D1EF7" w:rsidRPr="00E60B51" w:rsidRDefault="00564D5A" w:rsidP="007D1EF7">
      <w:pPr>
        <w:keepLines/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OŚWIADCZENIE NR</w:t>
      </w:r>
      <w:r w:rsidR="007D1EF7" w:rsidRPr="00E60B51">
        <w:rPr>
          <w:rFonts w:ascii="Arial Narrow" w:hAnsi="Arial Narrow"/>
          <w:b/>
        </w:rPr>
        <w:t xml:space="preserve"> 2</w:t>
      </w:r>
    </w:p>
    <w:p w14:paraId="0403B1A9" w14:textId="77777777" w:rsidR="00816BA3" w:rsidRPr="00E60B51" w:rsidRDefault="00816BA3" w:rsidP="00816BA3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</w:t>
      </w:r>
      <w:r>
        <w:rPr>
          <w:rFonts w:ascii="Arial Narrow" w:hAnsi="Arial Narrow"/>
        </w:rPr>
        <w:t>O</w:t>
      </w:r>
      <w:r w:rsidRPr="00E60B51">
        <w:rPr>
          <w:rFonts w:ascii="Arial Narrow" w:hAnsi="Arial Narrow"/>
        </w:rPr>
        <w:t xml:space="preserve"> DOFINANSOWANI</w:t>
      </w:r>
      <w:r>
        <w:rPr>
          <w:rFonts w:ascii="Arial Narrow" w:hAnsi="Arial Narrow"/>
        </w:rPr>
        <w:t>E</w:t>
      </w:r>
      <w:r w:rsidRPr="00E60B51">
        <w:rPr>
          <w:rFonts w:ascii="Arial Narrow" w:hAnsi="Arial Narrow"/>
        </w:rPr>
        <w:t xml:space="preserve"> </w:t>
      </w:r>
    </w:p>
    <w:p w14:paraId="1CC35034" w14:textId="77777777" w:rsidR="00816BA3" w:rsidRPr="00E60B51" w:rsidRDefault="00816BA3" w:rsidP="00816BA3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 GOSPODARCZEJ )</w:t>
      </w:r>
    </w:p>
    <w:p w14:paraId="4EC33BED" w14:textId="77777777" w:rsidR="007D1EF7" w:rsidRPr="00E60B51" w:rsidRDefault="007D1EF7" w:rsidP="007D1EF7">
      <w:pPr>
        <w:spacing w:line="360" w:lineRule="auto"/>
        <w:jc w:val="center"/>
        <w:rPr>
          <w:rFonts w:ascii="Arial Narrow" w:hAnsi="Arial Narrow"/>
          <w:b/>
        </w:rPr>
      </w:pPr>
    </w:p>
    <w:p w14:paraId="6AB6FBA5" w14:textId="53F79606" w:rsidR="003332F5" w:rsidRPr="00E60B51" w:rsidRDefault="003332F5" w:rsidP="003332F5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bookmarkStart w:id="5" w:name="_Hlk200023501"/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oświadczam, że:</w:t>
      </w:r>
    </w:p>
    <w:bookmarkEnd w:id="5"/>
    <w:p w14:paraId="28718479" w14:textId="77777777" w:rsidR="007D1EF7" w:rsidRPr="00E60B51" w:rsidRDefault="007D1EF7" w:rsidP="007D1EF7">
      <w:pPr>
        <w:suppressAutoHyphens/>
        <w:ind w:left="720"/>
        <w:jc w:val="both"/>
        <w:rPr>
          <w:rFonts w:ascii="Arial Narrow" w:hAnsi="Arial Narrow"/>
        </w:rPr>
      </w:pPr>
    </w:p>
    <w:p w14:paraId="1857ACE6" w14:textId="045EA97B" w:rsidR="007D1EF7" w:rsidRPr="005C4D13" w:rsidRDefault="00550744" w:rsidP="00F941D8">
      <w:pPr>
        <w:numPr>
          <w:ilvl w:val="0"/>
          <w:numId w:val="9"/>
        </w:numPr>
        <w:jc w:val="both"/>
        <w:rPr>
          <w:rFonts w:ascii="Arial Narrow" w:hAnsi="Arial Narrow"/>
        </w:rPr>
      </w:pPr>
      <w:r w:rsidRPr="005C4D13">
        <w:rPr>
          <w:rFonts w:ascii="Arial Narrow" w:hAnsi="Arial Narrow"/>
        </w:rPr>
        <w:t>Nie podejmę zatrudnienia w okresie pierwszych 12 miesięcy prowadzenia działalności gospodarczej.</w:t>
      </w:r>
    </w:p>
    <w:p w14:paraId="3AB91E19" w14:textId="77777777" w:rsidR="008870B0" w:rsidRPr="005C4D13" w:rsidRDefault="008870B0" w:rsidP="008870B0">
      <w:pPr>
        <w:ind w:left="720"/>
        <w:jc w:val="both"/>
        <w:rPr>
          <w:rFonts w:ascii="Arial Narrow" w:hAnsi="Arial Narrow"/>
        </w:rPr>
      </w:pPr>
    </w:p>
    <w:p w14:paraId="2F94C47B" w14:textId="45D0D5AF" w:rsidR="00367624" w:rsidRPr="005C4D13" w:rsidRDefault="00550744" w:rsidP="00F941D8">
      <w:pPr>
        <w:numPr>
          <w:ilvl w:val="0"/>
          <w:numId w:val="9"/>
        </w:numPr>
        <w:suppressAutoHyphens/>
        <w:jc w:val="both"/>
        <w:rPr>
          <w:rFonts w:ascii="Arial Narrow" w:hAnsi="Arial Narrow"/>
        </w:rPr>
      </w:pPr>
      <w:r w:rsidRPr="005C4D13">
        <w:rPr>
          <w:rFonts w:ascii="Arial Narrow" w:hAnsi="Arial Narrow"/>
        </w:rPr>
        <w:t xml:space="preserve">Zobowiązuję się do prowadzenia działalności gospodarczej  przez okres co najmniej 12 miesięcy oraz niezawieszania jej wykonywania łącznie na okres dłuższy niż 6 miesięcy. </w:t>
      </w:r>
      <w:r w:rsidR="008870B0" w:rsidRPr="005C4D13">
        <w:rPr>
          <w:rFonts w:ascii="Arial Narrow" w:hAnsi="Arial Narrow"/>
        </w:rPr>
        <w:t>Mam świadomość, iż do okresu prowadzenia działalności gospodarczej nie wlicza się okresu zawieszenia działalności gospodarczej oraz okresu przekraczającego łącznie 90 dni przerwy w prowadzeniu działalności gospodarczej z powodu choroby lub korzystania ze świadczenia rehabilitacyjnego</w:t>
      </w:r>
      <w:r w:rsidR="005C4D13" w:rsidRPr="005C4D13">
        <w:rPr>
          <w:rFonts w:ascii="Arial Narrow" w:hAnsi="Arial Narrow"/>
        </w:rPr>
        <w:t>.</w:t>
      </w:r>
    </w:p>
    <w:p w14:paraId="2872B7EA" w14:textId="77777777" w:rsidR="002B30F8" w:rsidRPr="00E60B51" w:rsidRDefault="002B30F8" w:rsidP="002B30F8">
      <w:pPr>
        <w:suppressAutoHyphens/>
        <w:ind w:left="720"/>
        <w:jc w:val="both"/>
        <w:rPr>
          <w:rFonts w:ascii="Arial Narrow" w:hAnsi="Arial Narrow"/>
        </w:rPr>
      </w:pPr>
    </w:p>
    <w:p w14:paraId="54064C38" w14:textId="29384DAC" w:rsidR="007D1EF7" w:rsidRPr="00E60B51" w:rsidRDefault="007D1EF7" w:rsidP="00F941D8">
      <w:pPr>
        <w:numPr>
          <w:ilvl w:val="0"/>
          <w:numId w:val="9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W przypadku otrzymania pomocy publicznej w okresie od dnia złożenia wniosku o dofinansowanie do dnia podpisania umowy, zobowiązuję się do złożenia przed podpisaniem umowy dodatkowego oświadczenia o </w:t>
      </w:r>
      <w:r w:rsidR="005C4D13">
        <w:rPr>
          <w:rFonts w:ascii="Arial Narrow" w:hAnsi="Arial Narrow"/>
        </w:rPr>
        <w:t xml:space="preserve">wysokości </w:t>
      </w:r>
      <w:r w:rsidRPr="00E60B51">
        <w:rPr>
          <w:rFonts w:ascii="Arial Narrow" w:hAnsi="Arial Narrow"/>
        </w:rPr>
        <w:t>uzyskanej pomocy publicznej.</w:t>
      </w:r>
    </w:p>
    <w:p w14:paraId="10A6F3BD" w14:textId="77777777" w:rsidR="007D1EF7" w:rsidRPr="00E60B51" w:rsidRDefault="007D1EF7" w:rsidP="007D1EF7">
      <w:pPr>
        <w:suppressAutoHyphens/>
        <w:ind w:left="720"/>
        <w:jc w:val="both"/>
        <w:rPr>
          <w:rFonts w:ascii="Arial Narrow" w:hAnsi="Arial Narrow"/>
        </w:rPr>
      </w:pPr>
    </w:p>
    <w:p w14:paraId="6FE142A5" w14:textId="6EE33DD3" w:rsidR="007D1EF7" w:rsidRPr="00E60B51" w:rsidRDefault="0015655A" w:rsidP="00F941D8">
      <w:pPr>
        <w:numPr>
          <w:ilvl w:val="0"/>
          <w:numId w:val="9"/>
        </w:numPr>
        <w:suppressAutoHyphens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W uzasadnionych przypadkach z</w:t>
      </w:r>
      <w:r w:rsidR="007D1EF7" w:rsidRPr="00E60B51">
        <w:rPr>
          <w:rFonts w:ascii="Arial Narrow" w:hAnsi="Arial Narrow"/>
        </w:rPr>
        <w:t>obowiązuję się do stawiennictwa w Powiatowym Urzędzie Pracy w</w:t>
      </w:r>
      <w:r w:rsidR="005C4D13">
        <w:rPr>
          <w:rFonts w:ascii="Arial Narrow" w:hAnsi="Arial Narrow"/>
        </w:rPr>
        <w:t> </w:t>
      </w:r>
      <w:r w:rsidR="007D1EF7" w:rsidRPr="00E60B51">
        <w:rPr>
          <w:rFonts w:ascii="Arial Narrow" w:hAnsi="Arial Narrow"/>
        </w:rPr>
        <w:t>Bielsku</w:t>
      </w:r>
      <w:r w:rsidR="00025678" w:rsidRPr="00E60B51">
        <w:rPr>
          <w:rFonts w:ascii="Arial Narrow" w:hAnsi="Arial Narrow"/>
        </w:rPr>
        <w:t>-</w:t>
      </w:r>
      <w:r w:rsidR="00DC2D8E" w:rsidRPr="00E60B51">
        <w:rPr>
          <w:rFonts w:ascii="Arial Narrow" w:hAnsi="Arial Narrow"/>
        </w:rPr>
        <w:t>Białej w wyznaczonym dniu celem</w:t>
      </w:r>
      <w:r w:rsidR="001962D8" w:rsidRPr="00E60B51">
        <w:rPr>
          <w:rFonts w:ascii="Arial Narrow" w:hAnsi="Arial Narrow"/>
        </w:rPr>
        <w:t xml:space="preserve"> </w:t>
      </w:r>
      <w:r w:rsidR="005C4D13">
        <w:rPr>
          <w:rFonts w:ascii="Arial Narrow" w:hAnsi="Arial Narrow"/>
        </w:rPr>
        <w:t xml:space="preserve">uzupełnienia wniosku lub </w:t>
      </w:r>
      <w:r w:rsidR="007D1EF7" w:rsidRPr="00E60B51">
        <w:rPr>
          <w:rFonts w:ascii="Arial Narrow" w:hAnsi="Arial Narrow"/>
        </w:rPr>
        <w:t xml:space="preserve">prezentacji planowanej do rozpoczęcia działalności </w:t>
      </w:r>
      <w:r w:rsidR="00564D5A" w:rsidRPr="00E60B51">
        <w:rPr>
          <w:rFonts w:ascii="Arial Narrow" w:hAnsi="Arial Narrow"/>
        </w:rPr>
        <w:t>gospodarczej</w:t>
      </w:r>
      <w:r w:rsidR="007D1EF7" w:rsidRPr="00E60B51">
        <w:rPr>
          <w:rFonts w:ascii="Arial Narrow" w:hAnsi="Arial Narrow"/>
        </w:rPr>
        <w:t xml:space="preserve">  pod rygorem nieuwzględnienia wniosku.</w:t>
      </w:r>
      <w:r w:rsidR="001962D8" w:rsidRPr="00E60B51">
        <w:rPr>
          <w:rFonts w:ascii="Arial Narrow" w:hAnsi="Arial Narrow"/>
          <w:lang w:eastAsia="ar-SA"/>
        </w:rPr>
        <w:t xml:space="preserve"> </w:t>
      </w:r>
    </w:p>
    <w:p w14:paraId="5C39C525" w14:textId="77777777" w:rsidR="00367624" w:rsidRPr="005C4D13" w:rsidRDefault="00367624" w:rsidP="005C4D13">
      <w:pPr>
        <w:rPr>
          <w:rFonts w:ascii="Arial Narrow" w:hAnsi="Arial Narrow"/>
          <w:b/>
        </w:rPr>
      </w:pPr>
    </w:p>
    <w:p w14:paraId="02012A93" w14:textId="0F62D39C" w:rsidR="005C4D13" w:rsidRPr="003332F5" w:rsidRDefault="00A63940" w:rsidP="00F941D8">
      <w:pPr>
        <w:numPr>
          <w:ilvl w:val="0"/>
          <w:numId w:val="9"/>
        </w:numPr>
        <w:suppressAutoHyphens/>
        <w:spacing w:line="276" w:lineRule="auto"/>
        <w:jc w:val="both"/>
        <w:rPr>
          <w:rFonts w:ascii="Arial Narrow" w:hAnsi="Arial Narrow"/>
          <w:i/>
          <w:iCs/>
        </w:rPr>
      </w:pPr>
      <w:r w:rsidRPr="00E60B51">
        <w:rPr>
          <w:rFonts w:ascii="Arial Narrow" w:hAnsi="Arial Narrow"/>
        </w:rPr>
        <w:t xml:space="preserve">Zapoznałem(am) się z aktualnie obowiązującym </w:t>
      </w:r>
      <w:r w:rsidRPr="00E60B51">
        <w:rPr>
          <w:rFonts w:ascii="Arial Narrow" w:hAnsi="Arial Narrow"/>
          <w:i/>
          <w:iCs/>
        </w:rPr>
        <w:t>Regulaminem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  <w:i/>
        </w:rPr>
        <w:t>przyznawania środków na podjęcie działalności gospodarczej oraz form ich zabezpieczenia obowiązującym w Powiatowym Urzędzie Pracy w Bielsku-Białej w 202</w:t>
      </w:r>
      <w:r w:rsidR="00BF36A0">
        <w:rPr>
          <w:rFonts w:ascii="Arial Narrow" w:hAnsi="Arial Narrow"/>
          <w:i/>
        </w:rPr>
        <w:t>6</w:t>
      </w:r>
      <w:r w:rsidRPr="00E60B51">
        <w:rPr>
          <w:rFonts w:ascii="Arial Narrow" w:hAnsi="Arial Narrow"/>
          <w:i/>
        </w:rPr>
        <w:t> r.</w:t>
      </w:r>
    </w:p>
    <w:p w14:paraId="46186953" w14:textId="77777777" w:rsidR="003332F5" w:rsidRDefault="003332F5" w:rsidP="003332F5">
      <w:pPr>
        <w:pStyle w:val="Akapitzlist"/>
        <w:rPr>
          <w:rFonts w:ascii="Arial Narrow" w:hAnsi="Arial Narrow"/>
          <w:i/>
          <w:iCs/>
        </w:rPr>
      </w:pPr>
    </w:p>
    <w:p w14:paraId="01CB0A25" w14:textId="77777777" w:rsidR="005C4D13" w:rsidRDefault="005C4D13" w:rsidP="005C4D13">
      <w:pPr>
        <w:pStyle w:val="Akapitzlist"/>
        <w:rPr>
          <w:rFonts w:ascii="Arial Narrow" w:hAnsi="Arial Narrow"/>
          <w:i/>
          <w:iCs/>
        </w:rPr>
      </w:pPr>
    </w:p>
    <w:p w14:paraId="3129D8AF" w14:textId="5555AC20" w:rsidR="005C4D13" w:rsidRPr="005C4D13" w:rsidRDefault="005C4D13" w:rsidP="00F941D8">
      <w:pPr>
        <w:numPr>
          <w:ilvl w:val="0"/>
          <w:numId w:val="9"/>
        </w:numPr>
        <w:suppressAutoHyphens/>
        <w:spacing w:line="360" w:lineRule="auto"/>
        <w:jc w:val="both"/>
        <w:rPr>
          <w:rFonts w:ascii="Arial Narrow" w:hAnsi="Arial Narrow"/>
          <w:b/>
          <w:bCs/>
        </w:rPr>
      </w:pPr>
      <w:r w:rsidRPr="005C4D13">
        <w:rPr>
          <w:rFonts w:ascii="Arial Narrow" w:hAnsi="Arial Narrow"/>
          <w:b/>
          <w:bCs/>
        </w:rPr>
        <w:t>Jednocześnie oświadczam, że:</w:t>
      </w:r>
    </w:p>
    <w:p w14:paraId="518A7F53" w14:textId="675BC02E" w:rsidR="005C4D13" w:rsidRPr="00E60B51" w:rsidRDefault="005C4D13" w:rsidP="00F941D8">
      <w:pPr>
        <w:numPr>
          <w:ilvl w:val="1"/>
          <w:numId w:val="17"/>
        </w:numPr>
        <w:suppressAutoHyphens/>
        <w:spacing w:line="360" w:lineRule="auto"/>
        <w:jc w:val="both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nie prowadziłem(am) dotychczas działalności gospodarczej;</w:t>
      </w:r>
    </w:p>
    <w:p w14:paraId="01EE7347" w14:textId="188FFFF9" w:rsidR="005C4D13" w:rsidRPr="003332F5" w:rsidRDefault="005C4D13" w:rsidP="00F941D8">
      <w:pPr>
        <w:numPr>
          <w:ilvl w:val="1"/>
          <w:numId w:val="17"/>
        </w:numPr>
        <w:suppressAutoHyphens/>
        <w:spacing w:line="360" w:lineRule="auto"/>
        <w:jc w:val="both"/>
        <w:rPr>
          <w:rFonts w:ascii="Arial Narrow" w:hAnsi="Arial Narrow"/>
          <w:bCs/>
        </w:rPr>
      </w:pPr>
      <w:r w:rsidRPr="00E60B51">
        <w:rPr>
          <w:rFonts w:ascii="Arial Narrow" w:hAnsi="Arial Narrow"/>
          <w:b/>
        </w:rPr>
        <w:t xml:space="preserve">prowadziłem(am) w przeszłości działalność gospodarczą </w:t>
      </w:r>
      <w:r w:rsidRPr="003332F5">
        <w:rPr>
          <w:rFonts w:ascii="Arial Narrow" w:hAnsi="Arial Narrow"/>
          <w:bCs/>
        </w:rPr>
        <w:t>i w związku z tym:</w:t>
      </w:r>
    </w:p>
    <w:p w14:paraId="6E843434" w14:textId="290236E2" w:rsidR="005C4D13" w:rsidRPr="005C4D13" w:rsidRDefault="005C4D13" w:rsidP="00F941D8">
      <w:pPr>
        <w:pStyle w:val="Akapitzlist"/>
        <w:numPr>
          <w:ilvl w:val="0"/>
          <w:numId w:val="16"/>
        </w:numPr>
        <w:suppressAutoHyphens/>
        <w:spacing w:line="360" w:lineRule="auto"/>
        <w:ind w:hanging="75"/>
        <w:jc w:val="both"/>
        <w:rPr>
          <w:rFonts w:ascii="Arial Narrow" w:hAnsi="Arial Narrow"/>
          <w:bCs/>
        </w:rPr>
      </w:pPr>
      <w:r w:rsidRPr="005C4D13">
        <w:rPr>
          <w:rFonts w:ascii="Arial Narrow" w:hAnsi="Arial Narrow"/>
          <w:b/>
        </w:rPr>
        <w:t>nie posiadam zaległości</w:t>
      </w:r>
      <w:r w:rsidRPr="005C4D13">
        <w:rPr>
          <w:rFonts w:ascii="Arial Narrow" w:hAnsi="Arial Narrow"/>
          <w:bCs/>
        </w:rPr>
        <w:t xml:space="preserve"> w ZUS-ie </w:t>
      </w:r>
      <w:r>
        <w:rPr>
          <w:rFonts w:ascii="Arial Narrow" w:hAnsi="Arial Narrow"/>
          <w:bCs/>
        </w:rPr>
        <w:t>i</w:t>
      </w:r>
      <w:r w:rsidRPr="005C4D13">
        <w:rPr>
          <w:rFonts w:ascii="Arial Narrow" w:hAnsi="Arial Narrow"/>
          <w:bCs/>
        </w:rPr>
        <w:t xml:space="preserve"> Urzędzie Skarbowym z tego tytułu;</w:t>
      </w:r>
    </w:p>
    <w:p w14:paraId="38F5D240" w14:textId="66588305" w:rsidR="005C4D13" w:rsidRPr="005C4D13" w:rsidRDefault="005C4D13" w:rsidP="00F941D8">
      <w:pPr>
        <w:pStyle w:val="Akapitzlist"/>
        <w:numPr>
          <w:ilvl w:val="0"/>
          <w:numId w:val="16"/>
        </w:numPr>
        <w:suppressAutoHyphens/>
        <w:spacing w:line="360" w:lineRule="auto"/>
        <w:ind w:hanging="75"/>
        <w:jc w:val="both"/>
        <w:rPr>
          <w:rFonts w:ascii="Arial Narrow" w:hAnsi="Arial Narrow"/>
          <w:bCs/>
        </w:rPr>
      </w:pPr>
      <w:r w:rsidRPr="005C4D13">
        <w:rPr>
          <w:rFonts w:ascii="Arial Narrow" w:hAnsi="Arial Narrow"/>
          <w:b/>
        </w:rPr>
        <w:t>posiadam zaległości</w:t>
      </w:r>
      <w:r w:rsidRPr="005C4D13">
        <w:rPr>
          <w:rFonts w:ascii="Arial Narrow" w:hAnsi="Arial Narrow"/>
          <w:bCs/>
        </w:rPr>
        <w:t xml:space="preserve"> w ZUS-ie </w:t>
      </w:r>
      <w:r>
        <w:rPr>
          <w:rFonts w:ascii="Arial Narrow" w:hAnsi="Arial Narrow"/>
          <w:bCs/>
        </w:rPr>
        <w:t>i</w:t>
      </w:r>
      <w:r w:rsidRPr="005C4D13">
        <w:rPr>
          <w:rFonts w:ascii="Arial Narrow" w:hAnsi="Arial Narrow"/>
          <w:bCs/>
        </w:rPr>
        <w:t xml:space="preserve"> Urzędzie Skarbowym z tego tytułu.</w:t>
      </w:r>
    </w:p>
    <w:p w14:paraId="498FB578" w14:textId="77777777" w:rsidR="005C4D13" w:rsidRDefault="005C4D13" w:rsidP="005C4D13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</w:rPr>
      </w:pPr>
    </w:p>
    <w:p w14:paraId="29319CBA" w14:textId="77777777" w:rsidR="005C4D13" w:rsidRDefault="005C4D13" w:rsidP="005C4D13">
      <w:pPr>
        <w:tabs>
          <w:tab w:val="right" w:leader="dot" w:pos="9072"/>
        </w:tabs>
        <w:ind w:left="180"/>
        <w:jc w:val="both"/>
        <w:rPr>
          <w:rFonts w:ascii="Arial Narrow" w:hAnsi="Arial Narrow"/>
          <w:color w:val="C00000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  <w:r>
        <w:rPr>
          <w:rFonts w:ascii="Arial Narrow" w:hAnsi="Arial Narrow"/>
        </w:rPr>
        <w:t xml:space="preserve">         </w:t>
      </w:r>
    </w:p>
    <w:p w14:paraId="60333508" w14:textId="77777777" w:rsidR="005C4D13" w:rsidRPr="00380949" w:rsidRDefault="005C4D13" w:rsidP="005C4D13">
      <w:pPr>
        <w:suppressAutoHyphens/>
        <w:ind w:left="360"/>
        <w:jc w:val="both"/>
        <w:rPr>
          <w:rFonts w:ascii="Arial Narrow" w:hAnsi="Arial Narrow"/>
          <w:highlight w:val="cyan"/>
        </w:rPr>
      </w:pPr>
    </w:p>
    <w:p w14:paraId="56BAED98" w14:textId="77777777" w:rsidR="00367624" w:rsidRPr="00E60B51" w:rsidRDefault="00367624" w:rsidP="00380949">
      <w:pPr>
        <w:suppressAutoHyphens/>
        <w:ind w:left="720"/>
        <w:jc w:val="both"/>
        <w:rPr>
          <w:rFonts w:ascii="Arial Narrow" w:hAnsi="Arial Narrow"/>
          <w:b/>
        </w:rPr>
      </w:pPr>
    </w:p>
    <w:p w14:paraId="1C07AB3D" w14:textId="77777777" w:rsidR="007D1EF7" w:rsidRPr="00E60B51" w:rsidRDefault="007D1EF7" w:rsidP="007D1EF7">
      <w:pPr>
        <w:ind w:left="720"/>
        <w:jc w:val="both"/>
        <w:rPr>
          <w:rFonts w:ascii="Arial Narrow" w:hAnsi="Arial Narrow"/>
        </w:rPr>
      </w:pPr>
    </w:p>
    <w:p w14:paraId="31B2987C" w14:textId="58008669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bookmarkStart w:id="6" w:name="_Hlk199509183"/>
      <w:r w:rsidRPr="008D3312">
        <w:rPr>
          <w:rFonts w:ascii="Arial Narrow" w:hAnsi="Arial Narrow"/>
        </w:rPr>
        <w:t>………………………………………….</w:t>
      </w:r>
    </w:p>
    <w:p w14:paraId="2B90AA56" w14:textId="46BBE79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bookmarkEnd w:id="6"/>
    <w:p w14:paraId="09A745E5" w14:textId="77777777" w:rsidR="0015305C" w:rsidRPr="00E60B51" w:rsidRDefault="0015305C" w:rsidP="007D3EF1">
      <w:pPr>
        <w:jc w:val="right"/>
        <w:rPr>
          <w:rFonts w:ascii="Arial Narrow" w:hAnsi="Arial Narrow"/>
        </w:rPr>
      </w:pPr>
    </w:p>
    <w:p w14:paraId="71311BE2" w14:textId="77777777" w:rsidR="0015305C" w:rsidRPr="00E60B51" w:rsidRDefault="0015305C" w:rsidP="0015305C">
      <w:pPr>
        <w:rPr>
          <w:rFonts w:ascii="Arial Narrow" w:hAnsi="Arial Narrow"/>
        </w:rPr>
      </w:pPr>
    </w:p>
    <w:p w14:paraId="0407A810" w14:textId="77777777" w:rsidR="0015305C" w:rsidRPr="00E60B51" w:rsidRDefault="0015305C" w:rsidP="0015305C">
      <w:pPr>
        <w:rPr>
          <w:rFonts w:ascii="Arial Narrow" w:hAnsi="Arial Narrow"/>
        </w:rPr>
      </w:pPr>
    </w:p>
    <w:p w14:paraId="34C72423" w14:textId="77777777" w:rsidR="0015305C" w:rsidRPr="00E60B51" w:rsidRDefault="0015305C" w:rsidP="0015305C">
      <w:pPr>
        <w:rPr>
          <w:rFonts w:ascii="Arial Narrow" w:hAnsi="Arial Narrow"/>
        </w:rPr>
      </w:pPr>
    </w:p>
    <w:p w14:paraId="706B09D1" w14:textId="77777777" w:rsidR="0015305C" w:rsidRPr="00E60B51" w:rsidRDefault="0015305C" w:rsidP="007D3EF1">
      <w:pPr>
        <w:jc w:val="right"/>
        <w:rPr>
          <w:rFonts w:ascii="Arial Narrow" w:hAnsi="Arial Narrow"/>
        </w:rPr>
      </w:pPr>
    </w:p>
    <w:p w14:paraId="5D48F58B" w14:textId="77777777" w:rsidR="00F941D8" w:rsidRDefault="00F941D8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0F6B3A49" w14:textId="1DFF1157" w:rsidR="007D1EF7" w:rsidRPr="00E60B51" w:rsidRDefault="007D1EF7" w:rsidP="007D3EF1">
      <w:pPr>
        <w:jc w:val="right"/>
        <w:rPr>
          <w:rFonts w:ascii="Arial Narrow" w:hAnsi="Arial Narrow"/>
        </w:rPr>
      </w:pPr>
      <w:r w:rsidRPr="00E60B51">
        <w:rPr>
          <w:rFonts w:ascii="Arial Narrow" w:hAnsi="Arial Narrow"/>
        </w:rPr>
        <w:lastRenderedPageBreak/>
        <w:t>Załącznik nr 3</w:t>
      </w:r>
    </w:p>
    <w:p w14:paraId="1FA7CCB3" w14:textId="77777777" w:rsidR="007D1EF7" w:rsidRPr="00E60B51" w:rsidRDefault="007D1EF7" w:rsidP="007D1EF7">
      <w:pPr>
        <w:rPr>
          <w:rFonts w:ascii="Arial Narrow" w:hAnsi="Arial Narrow"/>
        </w:rPr>
      </w:pPr>
    </w:p>
    <w:p w14:paraId="0364C220" w14:textId="77777777" w:rsidR="007D1EF7" w:rsidRPr="00E60B51" w:rsidRDefault="00564D5A" w:rsidP="007D1EF7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>OŚWIADCZENIE NR</w:t>
      </w:r>
      <w:r w:rsidR="007D1EF7" w:rsidRPr="00E60B51">
        <w:rPr>
          <w:rFonts w:ascii="Arial Narrow" w:hAnsi="Arial Narrow"/>
          <w:b/>
        </w:rPr>
        <w:t xml:space="preserve"> 3</w:t>
      </w:r>
    </w:p>
    <w:p w14:paraId="0BE88A06" w14:textId="77777777" w:rsidR="00816BA3" w:rsidRPr="00E60B51" w:rsidRDefault="00816BA3" w:rsidP="00816BA3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</w:t>
      </w:r>
      <w:r>
        <w:rPr>
          <w:rFonts w:ascii="Arial Narrow" w:hAnsi="Arial Narrow"/>
        </w:rPr>
        <w:t>O</w:t>
      </w:r>
      <w:r w:rsidRPr="00E60B51">
        <w:rPr>
          <w:rFonts w:ascii="Arial Narrow" w:hAnsi="Arial Narrow"/>
        </w:rPr>
        <w:t xml:space="preserve"> DOFINANSOWANI</w:t>
      </w:r>
      <w:r>
        <w:rPr>
          <w:rFonts w:ascii="Arial Narrow" w:hAnsi="Arial Narrow"/>
        </w:rPr>
        <w:t>E</w:t>
      </w:r>
      <w:r w:rsidRPr="00E60B51">
        <w:rPr>
          <w:rFonts w:ascii="Arial Narrow" w:hAnsi="Arial Narrow"/>
        </w:rPr>
        <w:t xml:space="preserve"> </w:t>
      </w:r>
    </w:p>
    <w:p w14:paraId="7303C552" w14:textId="77777777" w:rsidR="00816BA3" w:rsidRPr="00E60B51" w:rsidRDefault="00816BA3" w:rsidP="00816BA3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 GOSPODARCZEJ )</w:t>
      </w:r>
    </w:p>
    <w:p w14:paraId="723865AF" w14:textId="77777777" w:rsidR="007D1EF7" w:rsidRPr="00E60B51" w:rsidRDefault="007D1EF7" w:rsidP="007D1EF7">
      <w:pPr>
        <w:jc w:val="center"/>
        <w:rPr>
          <w:rFonts w:ascii="Arial Narrow" w:hAnsi="Arial Narrow"/>
          <w:b/>
        </w:rPr>
      </w:pPr>
    </w:p>
    <w:p w14:paraId="761D6D05" w14:textId="77777777" w:rsidR="007D1EF7" w:rsidRPr="00E60B51" w:rsidRDefault="007D1EF7" w:rsidP="007D1EF7">
      <w:pPr>
        <w:jc w:val="center"/>
        <w:rPr>
          <w:rFonts w:ascii="Arial Narrow" w:hAnsi="Arial Narrow"/>
        </w:rPr>
      </w:pPr>
    </w:p>
    <w:p w14:paraId="4276D375" w14:textId="77777777" w:rsidR="00DE7DD8" w:rsidRPr="00E60B51" w:rsidRDefault="00DE7DD8" w:rsidP="00DE7DD8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</w:t>
      </w:r>
      <w:r>
        <w:rPr>
          <w:rFonts w:ascii="Arial Narrow" w:hAnsi="Arial Narrow"/>
        </w:rPr>
        <w:t xml:space="preserve">jestem świadomy odpowiedzialności karnej za złożenie fałszywego oświadczenia i </w:t>
      </w:r>
      <w:r w:rsidRPr="00E60B51">
        <w:rPr>
          <w:rFonts w:ascii="Arial Narrow" w:hAnsi="Arial Narrow"/>
        </w:rPr>
        <w:t>oświadczam, że:</w:t>
      </w:r>
    </w:p>
    <w:p w14:paraId="408FE7C0" w14:textId="77777777" w:rsidR="007D1EF7" w:rsidRPr="003332F5" w:rsidRDefault="007D1EF7" w:rsidP="007D1EF7">
      <w:pPr>
        <w:widowControl w:val="0"/>
        <w:autoSpaceDE w:val="0"/>
        <w:autoSpaceDN w:val="0"/>
        <w:spacing w:before="100" w:after="119"/>
        <w:jc w:val="both"/>
        <w:rPr>
          <w:rFonts w:ascii="Arial Narrow" w:hAnsi="Arial Narrow"/>
          <w:b/>
          <w:bCs/>
        </w:rPr>
      </w:pPr>
    </w:p>
    <w:p w14:paraId="6BBA87D0" w14:textId="60104837" w:rsidR="007D1EF7" w:rsidRPr="003332F5" w:rsidRDefault="007D1EF7" w:rsidP="00F941D8">
      <w:pPr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jc w:val="both"/>
        <w:textAlignment w:val="baseline"/>
        <w:rPr>
          <w:rFonts w:ascii="Arial Narrow" w:eastAsia="SimSun" w:hAnsi="Arial Narrow"/>
          <w:b/>
          <w:kern w:val="3"/>
          <w:lang w:eastAsia="ar-SA" w:bidi="hi-IN"/>
        </w:rPr>
      </w:pPr>
      <w:r w:rsidRPr="003332F5">
        <w:rPr>
          <w:rFonts w:ascii="Arial Narrow" w:hAnsi="Arial Narrow"/>
          <w:b/>
          <w:lang w:eastAsia="ar-SA"/>
        </w:rPr>
        <w:t>otrzymałem(am)/ nie otrzymałem(am)</w:t>
      </w:r>
      <w:r w:rsidRPr="003332F5">
        <w:rPr>
          <w:rFonts w:ascii="Arial Narrow" w:eastAsia="SimSun" w:hAnsi="Arial Narrow"/>
          <w:b/>
          <w:kern w:val="3"/>
          <w:lang w:eastAsia="zh-CN" w:bidi="hi-IN"/>
        </w:rPr>
        <w:t>*</w:t>
      </w:r>
      <w:r w:rsidRPr="003332F5">
        <w:rPr>
          <w:rFonts w:ascii="Arial Narrow" w:hAnsi="Arial Narrow"/>
          <w:lang w:eastAsia="ar-SA"/>
        </w:rPr>
        <w:t xml:space="preserve"> pomocy de minimis w </w:t>
      </w:r>
      <w:r w:rsidR="004F6B8C" w:rsidRPr="003332F5">
        <w:rPr>
          <w:rFonts w:ascii="Arial Narrow" w:hAnsi="Arial Narrow"/>
          <w:lang w:eastAsia="ar-SA"/>
        </w:rPr>
        <w:t xml:space="preserve">ciągu 3 minionych lat licząc od dnia </w:t>
      </w:r>
      <w:r w:rsidR="00B7169B" w:rsidRPr="003332F5">
        <w:rPr>
          <w:rFonts w:ascii="Arial Narrow" w:hAnsi="Arial Narrow"/>
          <w:lang w:eastAsia="ar-SA"/>
        </w:rPr>
        <w:t xml:space="preserve"> złożenia wniosku; </w:t>
      </w:r>
    </w:p>
    <w:p w14:paraId="6DF9394F" w14:textId="77777777" w:rsidR="007D1EF7" w:rsidRPr="003332F5" w:rsidRDefault="007D1EF7" w:rsidP="007D1EF7">
      <w:pPr>
        <w:widowControl w:val="0"/>
        <w:suppressAutoHyphens/>
        <w:overflowPunct w:val="0"/>
        <w:autoSpaceDE w:val="0"/>
        <w:autoSpaceDN w:val="0"/>
        <w:ind w:left="885"/>
        <w:jc w:val="both"/>
        <w:textAlignment w:val="baseline"/>
        <w:rPr>
          <w:rFonts w:ascii="Arial Narrow" w:eastAsia="SimSun" w:hAnsi="Arial Narrow"/>
          <w:b/>
          <w:kern w:val="3"/>
          <w:lang w:eastAsia="ar-SA" w:bidi="hi-IN"/>
        </w:rPr>
      </w:pPr>
    </w:p>
    <w:p w14:paraId="0D188A8E" w14:textId="77777777" w:rsidR="007D1EF7" w:rsidRPr="003332F5" w:rsidRDefault="007D1EF7" w:rsidP="00F941D8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 Narrow" w:hAnsi="Arial Narrow"/>
        </w:rPr>
      </w:pPr>
      <w:r w:rsidRPr="003332F5">
        <w:rPr>
          <w:rFonts w:ascii="Arial Narrow" w:hAnsi="Arial Narrow"/>
          <w:b/>
        </w:rPr>
        <w:t>otrzymałem(am)/ nie otrzymałem(am)*</w:t>
      </w:r>
      <w:r w:rsidRPr="003332F5">
        <w:rPr>
          <w:rFonts w:ascii="Arial Narrow" w:hAnsi="Arial Narrow"/>
        </w:rPr>
        <w:t xml:space="preserve"> inną pomoc publiczną w odniesieniu do tych samych kosztów kwalifikujących się do objęcia pomocą.</w:t>
      </w:r>
    </w:p>
    <w:p w14:paraId="018830FF" w14:textId="77777777" w:rsidR="007D1EF7" w:rsidRPr="003332F5" w:rsidRDefault="007D1EF7" w:rsidP="007D1EF7">
      <w:pPr>
        <w:tabs>
          <w:tab w:val="right" w:leader="dot" w:pos="9072"/>
        </w:tabs>
        <w:spacing w:line="360" w:lineRule="auto"/>
        <w:ind w:left="360"/>
        <w:jc w:val="both"/>
        <w:rPr>
          <w:rFonts w:ascii="Arial Narrow" w:hAnsi="Arial Narrow"/>
          <w:b/>
          <w:i/>
          <w:u w:val="single"/>
        </w:rPr>
      </w:pPr>
    </w:p>
    <w:p w14:paraId="3C21B1EB" w14:textId="77777777" w:rsidR="004F6B8C" w:rsidRPr="00E60B51" w:rsidRDefault="004F6B8C" w:rsidP="003332F5">
      <w:pPr>
        <w:tabs>
          <w:tab w:val="right" w:leader="dot" w:pos="9072"/>
        </w:tabs>
        <w:spacing w:line="360" w:lineRule="auto"/>
        <w:jc w:val="both"/>
        <w:rPr>
          <w:rFonts w:ascii="Arial Narrow" w:hAnsi="Arial Narrow"/>
          <w:b/>
          <w:i/>
          <w:u w:val="single"/>
        </w:rPr>
      </w:pPr>
    </w:p>
    <w:p w14:paraId="60CC5E15" w14:textId="77777777" w:rsidR="0078645A" w:rsidRPr="00E60B51" w:rsidRDefault="0078645A" w:rsidP="0078645A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1B42355B" w14:textId="77777777" w:rsidR="007D1EF7" w:rsidRPr="00E60B51" w:rsidRDefault="007D1EF7" w:rsidP="007D1EF7">
      <w:pPr>
        <w:spacing w:line="360" w:lineRule="auto"/>
        <w:rPr>
          <w:rFonts w:ascii="Arial Narrow" w:hAnsi="Arial Narrow"/>
        </w:rPr>
      </w:pPr>
    </w:p>
    <w:p w14:paraId="5605AE50" w14:textId="77777777" w:rsidR="007D1EF7" w:rsidRPr="00E60B51" w:rsidRDefault="007D1EF7" w:rsidP="007D1EF7">
      <w:pPr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W przypadku otrzymania pomocy publicznej</w:t>
      </w:r>
      <w:r w:rsidRPr="00E60B51">
        <w:rPr>
          <w:rFonts w:ascii="Arial Narrow" w:hAnsi="Arial Narrow"/>
          <w:lang w:eastAsia="ar-SA"/>
        </w:rPr>
        <w:t xml:space="preserve"> de minimis, o której mowa w niniejszym oświadczeniu </w:t>
      </w:r>
      <w:r w:rsidRPr="00E60B51">
        <w:rPr>
          <w:rFonts w:ascii="Arial Narrow" w:hAnsi="Arial Narrow"/>
        </w:rPr>
        <w:t>należy wypełnić poniższe zestawienie lub dołączyć wszystkie kserokopie zaświadczeń o otrzymanej pomocy:</w:t>
      </w:r>
    </w:p>
    <w:p w14:paraId="32FD0D21" w14:textId="77777777" w:rsidR="007D1EF7" w:rsidRPr="00E60B51" w:rsidRDefault="007D1EF7" w:rsidP="007D1EF7">
      <w:pPr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3"/>
        <w:gridCol w:w="2046"/>
        <w:gridCol w:w="2126"/>
      </w:tblGrid>
      <w:tr w:rsidR="007D1EF7" w:rsidRPr="00E60B51" w14:paraId="735C8C1F" w14:textId="77777777" w:rsidTr="003332F5">
        <w:trPr>
          <w:jc w:val="center"/>
        </w:trPr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ED6B34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</w:p>
          <w:p w14:paraId="1F3676EB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Wartość otrzymanej pomocy de minimis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7CE4B9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</w:p>
          <w:p w14:paraId="5D5F4E65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Wartość pomocy ogółem  w PLN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4F5395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</w:p>
          <w:p w14:paraId="7A463B44" w14:textId="77777777" w:rsidR="007D1EF7" w:rsidRPr="00E60B51" w:rsidRDefault="007D1EF7" w:rsidP="00254321">
            <w:pPr>
              <w:jc w:val="center"/>
              <w:rPr>
                <w:rFonts w:ascii="Arial Narrow" w:hAnsi="Arial Narrow"/>
                <w:b/>
              </w:rPr>
            </w:pPr>
            <w:r w:rsidRPr="00E60B51">
              <w:rPr>
                <w:rFonts w:ascii="Arial Narrow" w:hAnsi="Arial Narrow"/>
                <w:b/>
              </w:rPr>
              <w:t>Wartość pomocy ogółem w EUR</w:t>
            </w:r>
          </w:p>
        </w:tc>
      </w:tr>
      <w:tr w:rsidR="007D1EF7" w:rsidRPr="00E60B51" w14:paraId="27B2870F" w14:textId="77777777" w:rsidTr="003332F5">
        <w:trPr>
          <w:trHeight w:val="788"/>
          <w:jc w:val="center"/>
        </w:trPr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0ED7" w14:textId="68E676DF" w:rsidR="007D1EF7" w:rsidRPr="00E60B51" w:rsidRDefault="007D1EF7" w:rsidP="00C4054A">
            <w:pPr>
              <w:spacing w:line="360" w:lineRule="auto"/>
              <w:rPr>
                <w:rFonts w:ascii="Arial Narrow" w:hAnsi="Arial Narrow"/>
              </w:rPr>
            </w:pPr>
            <w:r w:rsidRPr="003332F5">
              <w:rPr>
                <w:rFonts w:ascii="Arial Narrow" w:hAnsi="Arial Narrow"/>
              </w:rPr>
              <w:t xml:space="preserve">W </w:t>
            </w:r>
            <w:r w:rsidR="004F6B8C" w:rsidRPr="003332F5">
              <w:rPr>
                <w:rFonts w:ascii="Arial Narrow" w:hAnsi="Arial Narrow"/>
              </w:rPr>
              <w:t xml:space="preserve">ciągu 3 minionych lat licząc od </w:t>
            </w:r>
            <w:r w:rsidR="00C4054A" w:rsidRPr="003332F5">
              <w:rPr>
                <w:rFonts w:ascii="Arial Narrow" w:hAnsi="Arial Narrow"/>
              </w:rPr>
              <w:t>d</w:t>
            </w:r>
            <w:r w:rsidR="004F6B8C" w:rsidRPr="003332F5">
              <w:rPr>
                <w:rFonts w:ascii="Arial Narrow" w:hAnsi="Arial Narrow"/>
              </w:rPr>
              <w:t>nia</w:t>
            </w:r>
            <w:r w:rsidR="00C4054A" w:rsidRPr="003332F5">
              <w:rPr>
                <w:rFonts w:ascii="Arial Narrow" w:hAnsi="Arial Narrow"/>
              </w:rPr>
              <w:t xml:space="preserve"> złożenia wniosku</w:t>
            </w:r>
            <w:r w:rsidR="007D3EF1" w:rsidRPr="003332F5">
              <w:rPr>
                <w:rFonts w:ascii="Arial Narrow" w:hAnsi="Arial Narrow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2F5D" w14:textId="77777777" w:rsidR="007D1EF7" w:rsidRPr="00E60B51" w:rsidRDefault="007D1EF7" w:rsidP="00254321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D3C8" w14:textId="77777777" w:rsidR="007D1EF7" w:rsidRPr="00E60B51" w:rsidRDefault="007D1EF7" w:rsidP="00254321">
            <w:pPr>
              <w:rPr>
                <w:rFonts w:ascii="Arial Narrow" w:hAnsi="Arial Narrow"/>
              </w:rPr>
            </w:pPr>
          </w:p>
        </w:tc>
      </w:tr>
    </w:tbl>
    <w:p w14:paraId="06F41768" w14:textId="77777777" w:rsidR="007D1EF7" w:rsidRPr="00E60B51" w:rsidRDefault="007D1EF7" w:rsidP="007D1EF7">
      <w:pPr>
        <w:spacing w:line="360" w:lineRule="auto"/>
        <w:rPr>
          <w:rFonts w:ascii="Arial Narrow" w:hAnsi="Arial Narrow"/>
          <w:b/>
        </w:rPr>
      </w:pPr>
    </w:p>
    <w:p w14:paraId="7455E6ED" w14:textId="77777777" w:rsidR="008D3312" w:rsidRDefault="008D3312" w:rsidP="008D3312">
      <w:pPr>
        <w:jc w:val="right"/>
        <w:rPr>
          <w:rFonts w:ascii="Arial Narrow" w:hAnsi="Arial Narrow"/>
        </w:rPr>
      </w:pPr>
    </w:p>
    <w:p w14:paraId="701130B5" w14:textId="77777777" w:rsidR="003E2084" w:rsidRDefault="003E2084" w:rsidP="008D3312">
      <w:pPr>
        <w:jc w:val="right"/>
        <w:rPr>
          <w:rFonts w:ascii="Arial Narrow" w:hAnsi="Arial Narrow"/>
        </w:rPr>
      </w:pPr>
    </w:p>
    <w:p w14:paraId="68D51833" w14:textId="77777777" w:rsidR="003E2084" w:rsidRDefault="003E2084" w:rsidP="008D3312">
      <w:pPr>
        <w:jc w:val="right"/>
        <w:rPr>
          <w:rFonts w:ascii="Arial Narrow" w:hAnsi="Arial Narrow"/>
        </w:rPr>
      </w:pPr>
    </w:p>
    <w:p w14:paraId="0AE5F0AC" w14:textId="77777777" w:rsidR="003E2084" w:rsidRPr="008D3312" w:rsidRDefault="003E2084" w:rsidP="008D3312">
      <w:pPr>
        <w:jc w:val="right"/>
        <w:rPr>
          <w:rFonts w:ascii="Arial Narrow" w:hAnsi="Arial Narrow"/>
        </w:rPr>
      </w:pPr>
    </w:p>
    <w:p w14:paraId="1E8913CD" w14:textId="77777777" w:rsidR="008D3312" w:rsidRPr="008D3312" w:rsidRDefault="008D3312" w:rsidP="008D3312">
      <w:pPr>
        <w:jc w:val="right"/>
        <w:rPr>
          <w:rFonts w:ascii="Arial Narrow" w:hAnsi="Arial Narrow"/>
        </w:rPr>
      </w:pPr>
    </w:p>
    <w:p w14:paraId="0BC96323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 w:rsidRPr="008D3312">
        <w:rPr>
          <w:rFonts w:ascii="Arial Narrow" w:hAnsi="Arial Narrow"/>
        </w:rPr>
        <w:t>………………………………………….</w:t>
      </w:r>
    </w:p>
    <w:p w14:paraId="47ECEA04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p w14:paraId="57A798E8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53A1CEB4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0183A1BE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31E09B0A" w14:textId="77777777" w:rsidR="0078645A" w:rsidRDefault="0078645A" w:rsidP="00A06125">
      <w:pPr>
        <w:jc w:val="right"/>
        <w:rPr>
          <w:rFonts w:ascii="Arial Narrow" w:hAnsi="Arial Narrow"/>
        </w:rPr>
      </w:pPr>
    </w:p>
    <w:p w14:paraId="7C2A97F6" w14:textId="77777777" w:rsidR="00A57A9C" w:rsidRDefault="00A57A9C" w:rsidP="003332F5">
      <w:pPr>
        <w:rPr>
          <w:rFonts w:ascii="Arial Narrow" w:hAnsi="Arial Narrow"/>
        </w:rPr>
      </w:pPr>
    </w:p>
    <w:p w14:paraId="78224B94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60FC86AF" w14:textId="77777777" w:rsidR="00A06125" w:rsidRDefault="00A06125" w:rsidP="00A06125">
      <w:pPr>
        <w:jc w:val="right"/>
        <w:rPr>
          <w:rFonts w:ascii="Arial Narrow" w:hAnsi="Arial Narrow"/>
        </w:rPr>
      </w:pPr>
    </w:p>
    <w:p w14:paraId="23DBEAB9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17C2E244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3B25F634" w14:textId="77777777" w:rsidR="00615D55" w:rsidRDefault="00615D55" w:rsidP="00A06125">
      <w:pPr>
        <w:jc w:val="right"/>
        <w:rPr>
          <w:rFonts w:ascii="Arial Narrow" w:hAnsi="Arial Narrow"/>
        </w:rPr>
      </w:pPr>
    </w:p>
    <w:p w14:paraId="019806B1" w14:textId="77777777" w:rsidR="00615D55" w:rsidRDefault="00615D55" w:rsidP="00A06125">
      <w:pPr>
        <w:jc w:val="right"/>
        <w:rPr>
          <w:rFonts w:ascii="Arial Narrow" w:hAnsi="Arial Narrow"/>
        </w:rPr>
      </w:pPr>
    </w:p>
    <w:p w14:paraId="3EC85034" w14:textId="77777777" w:rsidR="00615D55" w:rsidRDefault="00615D55" w:rsidP="00A06125">
      <w:pPr>
        <w:jc w:val="right"/>
        <w:rPr>
          <w:rFonts w:ascii="Arial Narrow" w:hAnsi="Arial Narrow"/>
        </w:rPr>
      </w:pPr>
    </w:p>
    <w:p w14:paraId="02F9AFC5" w14:textId="77777777" w:rsidR="00A57A9C" w:rsidRDefault="00A57A9C" w:rsidP="00A06125">
      <w:pPr>
        <w:jc w:val="right"/>
        <w:rPr>
          <w:rFonts w:ascii="Arial Narrow" w:hAnsi="Arial Narrow"/>
        </w:rPr>
      </w:pPr>
    </w:p>
    <w:p w14:paraId="5FC8A2AF" w14:textId="7C329446" w:rsidR="00EE3E88" w:rsidRDefault="00EE3E88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</w:p>
    <w:p w14:paraId="3B9C485D" w14:textId="180D7EBA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Pr="00E60B51">
        <w:rPr>
          <w:rFonts w:ascii="Arial Narrow" w:hAnsi="Arial Narrow"/>
        </w:rPr>
        <w:t xml:space="preserve">ałącznik nr </w:t>
      </w:r>
      <w:r w:rsidR="003332F5">
        <w:rPr>
          <w:rFonts w:ascii="Arial Narrow" w:hAnsi="Arial Narrow"/>
        </w:rPr>
        <w:t>4</w:t>
      </w:r>
    </w:p>
    <w:p w14:paraId="0E1B414A" w14:textId="77777777" w:rsidR="00EE3E88" w:rsidRPr="00E60B51" w:rsidRDefault="00EE3E88" w:rsidP="00EE3E88">
      <w:pPr>
        <w:rPr>
          <w:rFonts w:ascii="Arial Narrow" w:hAnsi="Arial Narrow"/>
          <w:b/>
        </w:rPr>
      </w:pPr>
    </w:p>
    <w:p w14:paraId="46A46842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2C40848B" w14:textId="5D3E24DC" w:rsidR="00EE3E88" w:rsidRPr="00E60B51" w:rsidRDefault="00EE3E88" w:rsidP="00EE3E88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 xml:space="preserve">OŚWIADCZENIE  NR </w:t>
      </w:r>
      <w:r w:rsidR="003332F5">
        <w:rPr>
          <w:rFonts w:ascii="Arial Narrow" w:hAnsi="Arial Narrow"/>
          <w:b/>
        </w:rPr>
        <w:t>4</w:t>
      </w:r>
    </w:p>
    <w:p w14:paraId="422996CC" w14:textId="77777777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center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/>
          <w:bCs/>
        </w:rPr>
        <w:t xml:space="preserve">Kwalifikujące do kategorii NEET oraz statusu osoby długotrwale bezrobotnej </w:t>
      </w:r>
    </w:p>
    <w:p w14:paraId="508AE2D4" w14:textId="77777777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center"/>
        <w:rPr>
          <w:rFonts w:ascii="Arial Narrow" w:hAnsi="Arial Narrow"/>
          <w:b/>
          <w:bCs/>
        </w:rPr>
      </w:pPr>
      <w:r w:rsidRPr="00E60B51">
        <w:rPr>
          <w:rFonts w:ascii="Arial Narrow" w:hAnsi="Arial Narrow"/>
          <w:b/>
          <w:bCs/>
        </w:rPr>
        <w:t>zgodnie z definicją Komisji Europejskiej</w:t>
      </w:r>
    </w:p>
    <w:p w14:paraId="7B2CCD3B" w14:textId="77777777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center"/>
        <w:rPr>
          <w:rFonts w:ascii="Arial Narrow" w:hAnsi="Arial Narrow"/>
          <w:b/>
          <w:bCs/>
        </w:rPr>
      </w:pPr>
    </w:p>
    <w:p w14:paraId="2754415F" w14:textId="5300C583" w:rsidR="00615D55" w:rsidRPr="00E60B51" w:rsidRDefault="00615D55" w:rsidP="00615D55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oświadczam, że:</w:t>
      </w:r>
    </w:p>
    <w:p w14:paraId="6DA0E23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spacing w:line="310" w:lineRule="exact"/>
        <w:ind w:firstLine="618"/>
        <w:jc w:val="both"/>
        <w:rPr>
          <w:rFonts w:ascii="Arial Narrow" w:hAnsi="Arial Narrow"/>
          <w:lang w:eastAsia="ar-SA"/>
        </w:rPr>
      </w:pPr>
    </w:p>
    <w:p w14:paraId="5013E6C6" w14:textId="77777777" w:rsidR="00EE3E88" w:rsidRPr="00E60B51" w:rsidRDefault="00EE3E88" w:rsidP="00F941D8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b/>
          <w:lang w:eastAsia="ar-SA"/>
        </w:rPr>
        <w:t>jestem / nie jestem*</w:t>
      </w:r>
      <w:r w:rsidRPr="00E60B51">
        <w:rPr>
          <w:rFonts w:ascii="Arial Narrow" w:hAnsi="Arial Narrow"/>
          <w:lang w:eastAsia="ar-SA"/>
        </w:rPr>
        <w:t xml:space="preserve"> osobą, która pracuje;</w:t>
      </w:r>
    </w:p>
    <w:p w14:paraId="26890A2E" w14:textId="68173145" w:rsidR="00EE3E88" w:rsidRPr="00A4742E" w:rsidRDefault="00EE3E88" w:rsidP="00164B80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jc w:val="both"/>
        <w:rPr>
          <w:rFonts w:ascii="Arial Narrow" w:hAnsi="Arial Narrow"/>
          <w:lang w:eastAsia="ar-SA"/>
        </w:rPr>
      </w:pPr>
      <w:r w:rsidRPr="00A4742E">
        <w:rPr>
          <w:rFonts w:ascii="Arial Narrow" w:hAnsi="Arial Narrow"/>
          <w:b/>
          <w:lang w:eastAsia="ar-SA"/>
        </w:rPr>
        <w:t>jestem / nie jestem*</w:t>
      </w:r>
      <w:r w:rsidRPr="00A4742E">
        <w:rPr>
          <w:rFonts w:ascii="Arial Narrow" w:hAnsi="Arial Narrow"/>
          <w:lang w:eastAsia="ar-SA"/>
        </w:rPr>
        <w:t xml:space="preserve"> osobą, która się kształci</w:t>
      </w:r>
      <w:r w:rsidRPr="00EE3E8E">
        <w:rPr>
          <w:rStyle w:val="Odwoanieprzypisudolnego"/>
          <w:rFonts w:ascii="Arial Narrow" w:hAnsi="Arial Narrow"/>
          <w:lang w:eastAsia="ar-SA"/>
        </w:rPr>
        <w:footnoteReference w:id="2"/>
      </w:r>
    </w:p>
    <w:p w14:paraId="72584ECA" w14:textId="77777777" w:rsidR="00EE3E88" w:rsidRPr="00E60B51" w:rsidRDefault="00EE3E88" w:rsidP="00F941D8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b/>
          <w:lang w:eastAsia="ar-SA"/>
        </w:rPr>
        <w:t>jestem / nie jestem*</w:t>
      </w:r>
      <w:r w:rsidRPr="00E60B51">
        <w:rPr>
          <w:rFonts w:ascii="Arial Narrow" w:hAnsi="Arial Narrow"/>
          <w:lang w:eastAsia="ar-SA"/>
        </w:rPr>
        <w:t xml:space="preserve"> osobą, która się szkoli</w:t>
      </w:r>
      <w:r w:rsidRPr="00E60B51">
        <w:rPr>
          <w:rFonts w:ascii="Arial Narrow" w:hAnsi="Arial Narrow"/>
        </w:rPr>
        <w:t xml:space="preserve"> </w:t>
      </w:r>
      <w:r w:rsidRPr="00E60B51">
        <w:rPr>
          <w:rFonts w:ascii="Arial Narrow" w:hAnsi="Arial Narrow"/>
          <w:lang w:eastAsia="ar-SA"/>
        </w:rPr>
        <w:t>ze środków publicznych</w:t>
      </w:r>
      <w:r w:rsidRPr="00EE3E8E">
        <w:rPr>
          <w:rStyle w:val="Odwoanieprzypisudolnego"/>
          <w:rFonts w:ascii="Arial Narrow" w:hAnsi="Arial Narrow"/>
          <w:lang w:eastAsia="ar-SA"/>
        </w:rPr>
        <w:footnoteReference w:id="3"/>
      </w:r>
      <w:r w:rsidRPr="00E60B51">
        <w:rPr>
          <w:rFonts w:ascii="Arial Narrow" w:hAnsi="Arial Narrow"/>
          <w:lang w:eastAsia="ar-SA"/>
        </w:rPr>
        <w:t>;</w:t>
      </w:r>
    </w:p>
    <w:p w14:paraId="40D3918C" w14:textId="77777777" w:rsidR="00EE3E88" w:rsidRPr="00E60B51" w:rsidRDefault="00EE3E88" w:rsidP="00F941D8">
      <w:pPr>
        <w:widowControl w:val="0"/>
        <w:numPr>
          <w:ilvl w:val="0"/>
          <w:numId w:val="11"/>
        </w:numPr>
        <w:shd w:val="clear" w:color="auto" w:fill="FFFFFF"/>
        <w:suppressAutoHyphens/>
        <w:autoSpaceDE w:val="0"/>
        <w:spacing w:line="310" w:lineRule="exact"/>
        <w:ind w:left="426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b/>
          <w:lang w:eastAsia="ar-SA"/>
        </w:rPr>
        <w:t>jestem / nie jestem*</w:t>
      </w:r>
      <w:r w:rsidRPr="00E60B51">
        <w:rPr>
          <w:rFonts w:ascii="Arial Narrow" w:hAnsi="Arial Narrow"/>
          <w:lang w:eastAsia="ar-SA"/>
        </w:rPr>
        <w:t xml:space="preserve"> osobą, która uczestniczyła w ostatnich 4 tygodniach w szkoleniach finansowanych ze środków publicznych</w:t>
      </w:r>
      <w:r w:rsidRPr="00E60B51">
        <w:rPr>
          <w:rStyle w:val="Odwoanieprzypisudolnego"/>
          <w:rFonts w:ascii="Arial Narrow" w:hAnsi="Arial Narrow"/>
          <w:lang w:eastAsia="ar-SA"/>
        </w:rPr>
        <w:footnoteReference w:id="4"/>
      </w:r>
      <w:r w:rsidRPr="00E60B51">
        <w:rPr>
          <w:rFonts w:ascii="Arial Narrow" w:hAnsi="Arial Narrow"/>
          <w:lang w:eastAsia="ar-SA"/>
        </w:rPr>
        <w:t>;</w:t>
      </w:r>
    </w:p>
    <w:p w14:paraId="3FE8E62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64D2E43F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098B42E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lang w:eastAsia="ar-SA"/>
        </w:rPr>
        <w:t>Jednocześnie, o wszelkich zmianach w w/w zakresie zobowiązuję się pisemnie poinformować Urząd w terminie do 7 dni.</w:t>
      </w:r>
    </w:p>
    <w:p w14:paraId="3E92F8C7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  <w:r w:rsidRPr="00E60B51">
        <w:rPr>
          <w:rFonts w:ascii="Arial Narrow" w:hAnsi="Arial Narrow"/>
          <w:lang w:eastAsia="ar-SA"/>
        </w:rPr>
        <w:t xml:space="preserve">  </w:t>
      </w:r>
    </w:p>
    <w:p w14:paraId="275EC81B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4C624105" w14:textId="77777777" w:rsidR="00615D55" w:rsidRPr="00E60B51" w:rsidRDefault="00615D55" w:rsidP="00615D55">
      <w:pPr>
        <w:tabs>
          <w:tab w:val="right" w:leader="dot" w:pos="9072"/>
        </w:tabs>
        <w:ind w:left="180"/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7A2F772A" w14:textId="77777777" w:rsidR="00EE3E88" w:rsidRPr="00E60B51" w:rsidRDefault="00EE3E88" w:rsidP="00EE3E88">
      <w:pPr>
        <w:widowControl w:val="0"/>
        <w:shd w:val="clear" w:color="auto" w:fill="FFFFFF"/>
        <w:suppressAutoHyphens/>
        <w:autoSpaceDE w:val="0"/>
        <w:ind w:left="28"/>
        <w:jc w:val="both"/>
        <w:rPr>
          <w:rFonts w:ascii="Arial Narrow" w:hAnsi="Arial Narrow"/>
          <w:lang w:eastAsia="ar-SA"/>
        </w:rPr>
      </w:pPr>
    </w:p>
    <w:p w14:paraId="13143B2A" w14:textId="4C8334FF" w:rsidR="00EE3E88" w:rsidRPr="00E60B51" w:rsidRDefault="00EE3E88" w:rsidP="00EE3E88">
      <w:pPr>
        <w:widowControl w:val="0"/>
        <w:shd w:val="clear" w:color="auto" w:fill="FFFFFF"/>
        <w:suppressAutoHyphens/>
        <w:autoSpaceDE w:val="0"/>
        <w:spacing w:line="310" w:lineRule="exact"/>
        <w:ind w:firstLine="426"/>
        <w:jc w:val="both"/>
        <w:rPr>
          <w:rFonts w:ascii="Arial Narrow" w:hAnsi="Arial Narrow"/>
          <w:lang w:eastAsia="ar-SA"/>
        </w:rPr>
      </w:pPr>
    </w:p>
    <w:p w14:paraId="0D010032" w14:textId="77777777" w:rsidR="008D3312" w:rsidRPr="008D3312" w:rsidRDefault="008D3312" w:rsidP="008D3312">
      <w:pPr>
        <w:jc w:val="right"/>
        <w:rPr>
          <w:rFonts w:ascii="Arial Narrow" w:hAnsi="Arial Narrow"/>
        </w:rPr>
      </w:pPr>
    </w:p>
    <w:p w14:paraId="6253C037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 w:rsidRPr="008D3312">
        <w:rPr>
          <w:rFonts w:ascii="Arial Narrow" w:hAnsi="Arial Narrow"/>
        </w:rPr>
        <w:t>………………………………………….</w:t>
      </w:r>
    </w:p>
    <w:p w14:paraId="4201EE99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p w14:paraId="4F6DDA00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44510AA4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74120AD8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225759C3" w14:textId="7336F56E" w:rsidR="00EE3E88" w:rsidRDefault="00EE3E88" w:rsidP="00EE3E88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br w:type="page"/>
      </w:r>
    </w:p>
    <w:p w14:paraId="5FBC0296" w14:textId="77777777" w:rsidR="00615D55" w:rsidRDefault="00615D55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</w:p>
    <w:p w14:paraId="1E5B89B7" w14:textId="25B9B0AF" w:rsidR="00EE3E88" w:rsidRPr="00E60B51" w:rsidRDefault="00EE3E88" w:rsidP="00EE3E88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Załącznik nr </w:t>
      </w:r>
      <w:r w:rsidR="003332F5">
        <w:rPr>
          <w:rFonts w:ascii="Arial Narrow" w:hAnsi="Arial Narrow"/>
        </w:rPr>
        <w:t>5</w:t>
      </w:r>
    </w:p>
    <w:p w14:paraId="1F466875" w14:textId="77777777" w:rsidR="00EE3E88" w:rsidRPr="00136C04" w:rsidRDefault="00EE3E88" w:rsidP="00EE3E88">
      <w:pPr>
        <w:tabs>
          <w:tab w:val="left" w:pos="6984"/>
        </w:tabs>
        <w:rPr>
          <w:rFonts w:ascii="Arial Narrow" w:hAnsi="Arial Narrow"/>
          <w:color w:val="000000"/>
        </w:rPr>
      </w:pPr>
    </w:p>
    <w:p w14:paraId="6B2219DB" w14:textId="76C05ACB" w:rsidR="00EE3E88" w:rsidRPr="00E60B51" w:rsidRDefault="00EE3E88" w:rsidP="00EE3E88">
      <w:pPr>
        <w:jc w:val="center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 xml:space="preserve">OŚWIADCZENIE NR </w:t>
      </w:r>
      <w:r w:rsidR="003332F5">
        <w:rPr>
          <w:rFonts w:ascii="Arial Narrow" w:hAnsi="Arial Narrow"/>
          <w:b/>
        </w:rPr>
        <w:t>5</w:t>
      </w:r>
    </w:p>
    <w:p w14:paraId="72B5BD04" w14:textId="77777777" w:rsidR="00816BA3" w:rsidRPr="00E60B51" w:rsidRDefault="00816BA3" w:rsidP="00816BA3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 xml:space="preserve">(DOTYCZY WNIOSKU </w:t>
      </w:r>
      <w:r>
        <w:rPr>
          <w:rFonts w:ascii="Arial Narrow" w:hAnsi="Arial Narrow"/>
        </w:rPr>
        <w:t>O</w:t>
      </w:r>
      <w:r w:rsidRPr="00E60B51">
        <w:rPr>
          <w:rFonts w:ascii="Arial Narrow" w:hAnsi="Arial Narrow"/>
        </w:rPr>
        <w:t xml:space="preserve"> DOFINANSOWANI</w:t>
      </w:r>
      <w:r>
        <w:rPr>
          <w:rFonts w:ascii="Arial Narrow" w:hAnsi="Arial Narrow"/>
        </w:rPr>
        <w:t>E</w:t>
      </w:r>
      <w:r w:rsidRPr="00E60B51">
        <w:rPr>
          <w:rFonts w:ascii="Arial Narrow" w:hAnsi="Arial Narrow"/>
        </w:rPr>
        <w:t xml:space="preserve"> </w:t>
      </w:r>
    </w:p>
    <w:p w14:paraId="412147C0" w14:textId="77777777" w:rsidR="00816BA3" w:rsidRPr="00E60B51" w:rsidRDefault="00816BA3" w:rsidP="00816BA3">
      <w:pPr>
        <w:jc w:val="center"/>
        <w:rPr>
          <w:rFonts w:ascii="Arial Narrow" w:hAnsi="Arial Narrow"/>
        </w:rPr>
      </w:pPr>
      <w:r w:rsidRPr="00E60B51">
        <w:rPr>
          <w:rFonts w:ascii="Arial Narrow" w:hAnsi="Arial Narrow"/>
        </w:rPr>
        <w:t>PODJĘCIA DZIAŁALNOŚCI GOSPODARCZEJ )</w:t>
      </w:r>
    </w:p>
    <w:p w14:paraId="4FE5A273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37960725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119CE977" w14:textId="77777777" w:rsidR="00EE3E88" w:rsidRPr="00E60B51" w:rsidRDefault="00EE3E88" w:rsidP="00EE3E88">
      <w:pPr>
        <w:jc w:val="center"/>
        <w:rPr>
          <w:rFonts w:ascii="Arial Narrow" w:hAnsi="Arial Narrow"/>
        </w:rPr>
      </w:pPr>
    </w:p>
    <w:p w14:paraId="639B0106" w14:textId="77777777" w:rsidR="00DE7DD8" w:rsidRPr="00E60B51" w:rsidRDefault="00DE7DD8" w:rsidP="00DE7DD8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</w:rPr>
        <w:t>Ja niżej podpisany/a  …………………………………………………………………</w:t>
      </w:r>
      <w:r w:rsidRPr="00E60B51">
        <w:rPr>
          <w:rFonts w:ascii="Arial Narrow" w:hAnsi="Arial Narrow"/>
          <w:i/>
        </w:rPr>
        <w:t>(imię i nazwisko)</w:t>
      </w:r>
      <w:r w:rsidRPr="00E60B51">
        <w:rPr>
          <w:rFonts w:ascii="Arial Narrow" w:hAnsi="Arial Narrow"/>
        </w:rPr>
        <w:t xml:space="preserve"> identyfikowany/a numerem PESEL: …………………………………….……………………….., </w:t>
      </w:r>
      <w:r>
        <w:rPr>
          <w:rFonts w:ascii="Arial Narrow" w:hAnsi="Arial Narrow"/>
        </w:rPr>
        <w:t xml:space="preserve">jestem świadomy odpowiedzialności karnej za złożenie fałszywego oświadczenia i </w:t>
      </w:r>
      <w:r w:rsidRPr="00E60B51">
        <w:rPr>
          <w:rFonts w:ascii="Arial Narrow" w:hAnsi="Arial Narrow"/>
        </w:rPr>
        <w:t>oświadczam, że:</w:t>
      </w:r>
    </w:p>
    <w:p w14:paraId="092DAA8F" w14:textId="77777777" w:rsidR="00EE3E88" w:rsidRPr="00E60B51" w:rsidRDefault="00EE3E88" w:rsidP="00EE3E88">
      <w:pPr>
        <w:spacing w:line="360" w:lineRule="auto"/>
        <w:jc w:val="center"/>
        <w:rPr>
          <w:rFonts w:ascii="Arial Narrow" w:hAnsi="Arial Narrow"/>
          <w:b/>
        </w:rPr>
      </w:pPr>
    </w:p>
    <w:p w14:paraId="37F4E2E7" w14:textId="77777777" w:rsidR="00EE3E88" w:rsidRPr="00E60B51" w:rsidRDefault="00EE3E88" w:rsidP="00EE3E88">
      <w:pPr>
        <w:suppressAutoHyphens/>
        <w:spacing w:line="360" w:lineRule="auto"/>
        <w:jc w:val="both"/>
        <w:rPr>
          <w:rFonts w:ascii="Arial Narrow" w:hAnsi="Arial Narrow"/>
        </w:rPr>
      </w:pPr>
      <w:r w:rsidRPr="00E60B51">
        <w:rPr>
          <w:rFonts w:ascii="Arial Narrow" w:hAnsi="Arial Narrow"/>
          <w:b/>
        </w:rPr>
        <w:t>Otrzymuję / nie otrzymuję</w:t>
      </w:r>
      <w:r>
        <w:rPr>
          <w:rFonts w:ascii="Arial Narrow" w:hAnsi="Arial Narrow"/>
          <w:b/>
        </w:rPr>
        <w:t>*</w:t>
      </w:r>
      <w:r w:rsidRPr="00E60B51">
        <w:rPr>
          <w:rFonts w:ascii="Arial Narrow" w:hAnsi="Arial Narrow"/>
          <w:b/>
        </w:rPr>
        <w:t xml:space="preserve"> </w:t>
      </w:r>
      <w:r w:rsidRPr="003332F5">
        <w:rPr>
          <w:rFonts w:ascii="Arial Narrow" w:hAnsi="Arial Narrow"/>
          <w:bCs/>
        </w:rPr>
        <w:t xml:space="preserve">wsparcia(e) w innym projekcie z zakresu aktywizacji </w:t>
      </w:r>
      <w:r w:rsidRPr="003332F5">
        <w:rPr>
          <w:rFonts w:ascii="Arial Narrow" w:hAnsi="Arial Narrow"/>
          <w:bCs/>
        </w:rPr>
        <w:br/>
        <w:t>społeczno-zawodowej, dofinansowanym ze środków EFS+.</w:t>
      </w:r>
      <w:r w:rsidRPr="00E60B51">
        <w:rPr>
          <w:rFonts w:ascii="Arial Narrow" w:hAnsi="Arial Narrow"/>
        </w:rPr>
        <w:t xml:space="preserve"> </w:t>
      </w:r>
    </w:p>
    <w:p w14:paraId="48B1962B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5FDACD81" w14:textId="77777777" w:rsidR="00EE3E88" w:rsidRPr="003332F5" w:rsidRDefault="00EE3E88" w:rsidP="00EE3E88">
      <w:pPr>
        <w:spacing w:line="360" w:lineRule="auto"/>
        <w:jc w:val="both"/>
        <w:rPr>
          <w:rFonts w:ascii="Arial Narrow" w:hAnsi="Arial Narrow"/>
          <w:bCs/>
        </w:rPr>
      </w:pPr>
      <w:r w:rsidRPr="003332F5">
        <w:rPr>
          <w:rFonts w:ascii="Arial Narrow" w:hAnsi="Arial Narrow"/>
          <w:bCs/>
        </w:rPr>
        <w:t>W przypadku złożenia wniosku do innej instytucji o wsparcie z zakresu aktywizacji społeczno-zawodowej, dofinansowane ze środków EFS+ zobowiązuję się poinformować o tym fakcie PUP w Bielsku-Białej.</w:t>
      </w:r>
    </w:p>
    <w:p w14:paraId="53C4B5D4" w14:textId="77777777" w:rsidR="006B54F4" w:rsidRPr="006B54F4" w:rsidRDefault="006B54F4" w:rsidP="006B54F4">
      <w:pPr>
        <w:jc w:val="both"/>
        <w:rPr>
          <w:rFonts w:ascii="Arial Narrow" w:hAnsi="Arial Narrow"/>
          <w:b/>
        </w:rPr>
      </w:pPr>
    </w:p>
    <w:p w14:paraId="4D3D0CE5" w14:textId="13FE58E4" w:rsidR="006B54F4" w:rsidRPr="006B54F4" w:rsidRDefault="006B54F4" w:rsidP="006B54F4">
      <w:pPr>
        <w:spacing w:line="360" w:lineRule="auto"/>
        <w:jc w:val="both"/>
        <w:rPr>
          <w:rFonts w:ascii="Arial Narrow" w:hAnsi="Arial Narrow"/>
          <w:bCs/>
        </w:rPr>
      </w:pPr>
      <w:r w:rsidRPr="006B54F4">
        <w:rPr>
          <w:rFonts w:ascii="Arial Narrow" w:hAnsi="Arial Narrow"/>
          <w:b/>
        </w:rPr>
        <w:t>Byłem</w:t>
      </w:r>
      <w:r>
        <w:rPr>
          <w:rFonts w:ascii="Arial Narrow" w:hAnsi="Arial Narrow"/>
          <w:b/>
        </w:rPr>
        <w:t>(am)</w:t>
      </w:r>
      <w:r w:rsidRPr="006B54F4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</w:t>
      </w:r>
      <w:r w:rsidRPr="006B54F4">
        <w:rPr>
          <w:rFonts w:ascii="Arial Narrow" w:hAnsi="Arial Narrow"/>
          <w:b/>
        </w:rPr>
        <w:t xml:space="preserve">/ </w:t>
      </w:r>
      <w:r>
        <w:rPr>
          <w:rFonts w:ascii="Arial Narrow" w:hAnsi="Arial Narrow"/>
          <w:b/>
        </w:rPr>
        <w:t xml:space="preserve"> </w:t>
      </w:r>
      <w:r w:rsidRPr="006B54F4">
        <w:rPr>
          <w:rFonts w:ascii="Arial Narrow" w:hAnsi="Arial Narrow"/>
          <w:b/>
        </w:rPr>
        <w:t>nie byłem(am)</w:t>
      </w:r>
      <w:r w:rsidRPr="006B54F4">
        <w:rPr>
          <w:rFonts w:ascii="Arial Narrow" w:hAnsi="Arial Narrow"/>
          <w:bCs/>
        </w:rPr>
        <w:t xml:space="preserve"> karany(a) karą zakazu dostępu do środków publicznych, o których mowa w</w:t>
      </w:r>
      <w:r>
        <w:rPr>
          <w:rFonts w:ascii="Arial Narrow" w:hAnsi="Arial Narrow"/>
          <w:bCs/>
        </w:rPr>
        <w:t> </w:t>
      </w:r>
      <w:r w:rsidRPr="006B54F4">
        <w:rPr>
          <w:rFonts w:ascii="Arial Narrow" w:hAnsi="Arial Narrow"/>
          <w:bCs/>
        </w:rPr>
        <w:t>art.</w:t>
      </w:r>
      <w:r>
        <w:rPr>
          <w:rFonts w:ascii="Arial Narrow" w:hAnsi="Arial Narrow"/>
          <w:bCs/>
        </w:rPr>
        <w:t> </w:t>
      </w:r>
      <w:r w:rsidRPr="006B54F4">
        <w:rPr>
          <w:rFonts w:ascii="Arial Narrow" w:hAnsi="Arial Narrow"/>
          <w:bCs/>
        </w:rPr>
        <w:t>5</w:t>
      </w:r>
      <w:r>
        <w:rPr>
          <w:rFonts w:ascii="Arial Narrow" w:hAnsi="Arial Narrow"/>
          <w:bCs/>
        </w:rPr>
        <w:t> </w:t>
      </w:r>
      <w:r w:rsidRPr="006B54F4">
        <w:rPr>
          <w:rFonts w:ascii="Arial Narrow" w:hAnsi="Arial Narrow"/>
          <w:bCs/>
        </w:rPr>
        <w:t>ust. 3 pkt 1 i 4 ustawy z dnia 27 sierpnia 2009</w:t>
      </w:r>
      <w:r w:rsidR="0077069E">
        <w:rPr>
          <w:rFonts w:ascii="Arial Narrow" w:hAnsi="Arial Narrow"/>
          <w:bCs/>
        </w:rPr>
        <w:t xml:space="preserve"> </w:t>
      </w:r>
      <w:r w:rsidRPr="006B54F4">
        <w:rPr>
          <w:rFonts w:ascii="Arial Narrow" w:hAnsi="Arial Narrow"/>
          <w:bCs/>
        </w:rPr>
        <w:t>r. o finansach publicznych.</w:t>
      </w:r>
    </w:p>
    <w:p w14:paraId="7F3D2E9D" w14:textId="77777777" w:rsidR="00EE3E88" w:rsidRPr="00E60B51" w:rsidRDefault="00EE3E88" w:rsidP="00EE3E88">
      <w:pPr>
        <w:spacing w:line="360" w:lineRule="auto"/>
        <w:jc w:val="both"/>
        <w:rPr>
          <w:rFonts w:ascii="Arial Narrow" w:hAnsi="Arial Narrow"/>
          <w:b/>
        </w:rPr>
      </w:pPr>
    </w:p>
    <w:p w14:paraId="693245DA" w14:textId="77777777" w:rsidR="00EE3E88" w:rsidRPr="00E60B51" w:rsidRDefault="00EE3E88" w:rsidP="00EE3E88">
      <w:pPr>
        <w:tabs>
          <w:tab w:val="right" w:leader="dot" w:pos="9072"/>
        </w:tabs>
        <w:jc w:val="both"/>
        <w:rPr>
          <w:rFonts w:ascii="Arial Narrow" w:hAnsi="Arial Narrow"/>
          <w:b/>
          <w:i/>
          <w:u w:val="single"/>
        </w:rPr>
      </w:pPr>
      <w:r w:rsidRPr="00E60B51">
        <w:rPr>
          <w:rFonts w:ascii="Arial Narrow" w:hAnsi="Arial Narrow"/>
          <w:b/>
        </w:rPr>
        <w:t xml:space="preserve">* </w:t>
      </w:r>
      <w:r w:rsidRPr="00E60B51">
        <w:rPr>
          <w:rFonts w:ascii="Arial Narrow" w:hAnsi="Arial Narrow"/>
          <w:b/>
          <w:i/>
          <w:u w:val="single"/>
        </w:rPr>
        <w:t>za</w:t>
      </w:r>
      <w:r>
        <w:rPr>
          <w:rFonts w:ascii="Arial Narrow" w:hAnsi="Arial Narrow"/>
          <w:b/>
          <w:i/>
          <w:u w:val="single"/>
        </w:rPr>
        <w:t>znaczyć</w:t>
      </w:r>
      <w:r w:rsidRPr="00E60B51">
        <w:rPr>
          <w:rFonts w:ascii="Arial Narrow" w:hAnsi="Arial Narrow"/>
          <w:b/>
          <w:i/>
          <w:u w:val="single"/>
        </w:rPr>
        <w:t xml:space="preserve"> właściwe</w:t>
      </w:r>
    </w:p>
    <w:p w14:paraId="48AEB01C" w14:textId="77777777" w:rsidR="00EE3E88" w:rsidRPr="00E60B51" w:rsidRDefault="00EE3E88" w:rsidP="00EE3E88">
      <w:pPr>
        <w:spacing w:line="360" w:lineRule="auto"/>
        <w:jc w:val="center"/>
        <w:rPr>
          <w:rFonts w:ascii="Arial Narrow" w:hAnsi="Arial Narrow"/>
          <w:b/>
        </w:rPr>
      </w:pPr>
    </w:p>
    <w:p w14:paraId="08672268" w14:textId="77777777" w:rsidR="008D3312" w:rsidRPr="008D3312" w:rsidRDefault="008D3312" w:rsidP="008D3312">
      <w:pPr>
        <w:jc w:val="right"/>
        <w:rPr>
          <w:rFonts w:ascii="Arial Narrow" w:hAnsi="Arial Narrow"/>
        </w:rPr>
      </w:pPr>
    </w:p>
    <w:p w14:paraId="779FB0BE" w14:textId="03A7B626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 w:rsidRPr="008D3312">
        <w:rPr>
          <w:rFonts w:ascii="Arial Narrow" w:hAnsi="Arial Narrow"/>
        </w:rPr>
        <w:t>……………………………………….</w:t>
      </w:r>
    </w:p>
    <w:p w14:paraId="444C555F" w14:textId="77777777" w:rsidR="008D3312" w:rsidRPr="008D3312" w:rsidRDefault="008D3312" w:rsidP="008D3312">
      <w:pPr>
        <w:ind w:left="5664" w:firstLine="708"/>
        <w:jc w:val="center"/>
        <w:rPr>
          <w:rFonts w:ascii="Arial Narrow" w:hAnsi="Arial Narrow"/>
        </w:rPr>
      </w:pPr>
      <w:r>
        <w:rPr>
          <w:rFonts w:ascii="Arial Narrow" w:hAnsi="Arial Narrow"/>
        </w:rPr>
        <w:t>(</w:t>
      </w:r>
      <w:r w:rsidRPr="008D3312">
        <w:rPr>
          <w:rFonts w:ascii="Arial Narrow" w:hAnsi="Arial Narrow"/>
        </w:rPr>
        <w:t>data i podpis Wnioskodawcy)</w:t>
      </w:r>
    </w:p>
    <w:p w14:paraId="10F58515" w14:textId="3F73EA2A" w:rsidR="00EE3E88" w:rsidRPr="00E60B51" w:rsidRDefault="00EE3E88" w:rsidP="008D3312">
      <w:pPr>
        <w:ind w:left="2832"/>
        <w:jc w:val="both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 xml:space="preserve"> </w:t>
      </w:r>
    </w:p>
    <w:p w14:paraId="35FF2BE7" w14:textId="77777777" w:rsidR="00EE3E88" w:rsidRPr="00E60B51" w:rsidRDefault="00EE3E88" w:rsidP="00EE3E88">
      <w:pPr>
        <w:jc w:val="center"/>
        <w:rPr>
          <w:rFonts w:ascii="Arial Narrow" w:hAnsi="Arial Narrow"/>
          <w:b/>
        </w:rPr>
      </w:pPr>
    </w:p>
    <w:p w14:paraId="723F88AD" w14:textId="77777777" w:rsidR="00A57A9C" w:rsidRDefault="00A57A9C" w:rsidP="005242D8">
      <w:pPr>
        <w:jc w:val="center"/>
        <w:rPr>
          <w:rFonts w:ascii="Arial Narrow" w:hAnsi="Arial Narrow"/>
          <w:b/>
        </w:rPr>
      </w:pPr>
    </w:p>
    <w:p w14:paraId="19E79115" w14:textId="77777777" w:rsidR="00A06125" w:rsidRDefault="00A06125" w:rsidP="00906A49">
      <w:pPr>
        <w:tabs>
          <w:tab w:val="right" w:leader="dot" w:pos="9072"/>
        </w:tabs>
        <w:spacing w:line="360" w:lineRule="auto"/>
        <w:ind w:left="360"/>
        <w:jc w:val="right"/>
        <w:rPr>
          <w:rFonts w:ascii="Arial Narrow" w:hAnsi="Arial Narrow"/>
        </w:rPr>
      </w:pPr>
    </w:p>
    <w:p w14:paraId="10F7D0DA" w14:textId="77777777" w:rsidR="00906A49" w:rsidRPr="00E60B51" w:rsidRDefault="00906A49" w:rsidP="00906A49">
      <w:pPr>
        <w:ind w:left="3545" w:firstLine="709"/>
        <w:jc w:val="right"/>
        <w:rPr>
          <w:rFonts w:ascii="Arial Narrow" w:hAnsi="Arial Narrow"/>
          <w:b/>
          <w:i/>
          <w:u w:val="single"/>
          <w:lang w:eastAsia="ar-SA"/>
        </w:rPr>
      </w:pPr>
    </w:p>
    <w:p w14:paraId="7AC006FB" w14:textId="0897C9A6" w:rsidR="004A005C" w:rsidRPr="00E60B51" w:rsidRDefault="00A07D73" w:rsidP="0029728B">
      <w:pPr>
        <w:tabs>
          <w:tab w:val="left" w:pos="6984"/>
        </w:tabs>
        <w:jc w:val="right"/>
        <w:rPr>
          <w:rFonts w:ascii="Arial Narrow" w:hAnsi="Arial Narrow"/>
          <w:b/>
        </w:rPr>
      </w:pPr>
      <w:r w:rsidRPr="00E60B51">
        <w:rPr>
          <w:rFonts w:ascii="Arial Narrow" w:hAnsi="Arial Narrow"/>
          <w:b/>
        </w:rPr>
        <w:tab/>
      </w:r>
    </w:p>
    <w:p w14:paraId="13B12AC6" w14:textId="77777777" w:rsidR="00EE3E88" w:rsidRDefault="00EE3E88" w:rsidP="007D1EF7">
      <w:pPr>
        <w:widowControl w:val="0"/>
        <w:shd w:val="clear" w:color="auto" w:fill="FFFFFF"/>
        <w:suppressAutoHyphens/>
        <w:autoSpaceDE w:val="0"/>
        <w:spacing w:line="360" w:lineRule="auto"/>
        <w:jc w:val="center"/>
        <w:rPr>
          <w:rFonts w:ascii="Arial Narrow" w:hAnsi="Arial Narrow"/>
          <w:lang w:eastAsia="ar-SA"/>
        </w:rPr>
      </w:pPr>
    </w:p>
    <w:p w14:paraId="622A936D" w14:textId="604001DC" w:rsidR="005D1826" w:rsidRDefault="005D1826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5C7921FD" w14:textId="77777777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30AD6D43" w14:textId="4825B024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6CB22173" w14:textId="77777777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69799A54" w14:textId="77777777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38C4DBFB" w14:textId="77777777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3C83CCA1" w14:textId="77777777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ermEnd w:id="777276021"/>
    <w:p w14:paraId="39C19209" w14:textId="77777777" w:rsidR="001677E9" w:rsidRDefault="001677E9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797C2908" w14:textId="77777777" w:rsidR="00B5676A" w:rsidRDefault="00B5676A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</w:pPr>
    </w:p>
    <w:p w14:paraId="65A68061" w14:textId="77777777" w:rsidR="001677E9" w:rsidRDefault="001677E9" w:rsidP="00B5676A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 Narrow" w:hAnsi="Arial Narrow"/>
          <w:lang w:eastAsia="ar-SA"/>
        </w:rPr>
        <w:sectPr w:rsidR="001677E9" w:rsidSect="001677E9">
          <w:headerReference w:type="default" r:id="rId14"/>
          <w:footnotePr>
            <w:numRestart w:val="eachPage"/>
          </w:footnotePr>
          <w:type w:val="continuous"/>
          <w:pgSz w:w="11906" w:h="16838"/>
          <w:pgMar w:top="684" w:right="992" w:bottom="425" w:left="1134" w:header="5" w:footer="381" w:gutter="0"/>
          <w:cols w:space="708"/>
          <w:titlePg/>
          <w:docGrid w:linePitch="360"/>
        </w:sectPr>
      </w:pPr>
    </w:p>
    <w:p w14:paraId="4B1AC250" w14:textId="77E27AA8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65"/>
        <w:ind w:left="5196" w:right="147"/>
        <w:rPr>
          <w:rFonts w:eastAsiaTheme="minorEastAsia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noProof/>
          <w:sz w:val="20"/>
          <w:szCs w:val="2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787E606F" wp14:editId="0CCB8CBA">
                <wp:simplePos x="0" y="0"/>
                <wp:positionH relativeFrom="page">
                  <wp:posOffset>492760</wp:posOffset>
                </wp:positionH>
                <wp:positionV relativeFrom="page">
                  <wp:posOffset>3936365</wp:posOffset>
                </wp:positionV>
                <wp:extent cx="2847975" cy="301625"/>
                <wp:effectExtent l="0" t="2540" r="2540" b="635"/>
                <wp:wrapNone/>
                <wp:docPr id="1598151589" name="Pole tekstow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61"/>
                              <w:gridCol w:w="432"/>
                              <w:gridCol w:w="433"/>
                              <w:gridCol w:w="432"/>
                              <w:gridCol w:w="432"/>
                              <w:gridCol w:w="437"/>
                              <w:gridCol w:w="432"/>
                              <w:gridCol w:w="432"/>
                              <w:gridCol w:w="433"/>
                              <w:gridCol w:w="432"/>
                            </w:tblGrid>
                            <w:tr w:rsidR="0008721F" w14:paraId="065B0F6F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1E8E3A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433C2F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68AD3D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CAF904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BFF208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B5061B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B8148B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F9176D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047F0C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8AD005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6BD0F7" w14:textId="77777777" w:rsidR="0008721F" w:rsidRDefault="0008721F" w:rsidP="0008721F">
                            <w:pPr>
                              <w:pStyle w:val="Tekstpodstawowy"/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E606F" id="_x0000_t202" coordsize="21600,21600" o:spt="202" path="m,l,21600r21600,l21600,xe">
                <v:stroke joinstyle="miter"/>
                <v:path gradientshapeok="t" o:connecttype="rect"/>
              </v:shapetype>
              <v:shape id="Pole tekstowe 80" o:spid="_x0000_s1026" type="#_x0000_t202" style="position:absolute;left:0;text-align:left;margin-left:38.8pt;margin-top:309.95pt;width:224.25pt;height:23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61"/>
                        <w:gridCol w:w="432"/>
                        <w:gridCol w:w="433"/>
                        <w:gridCol w:w="432"/>
                        <w:gridCol w:w="432"/>
                        <w:gridCol w:w="437"/>
                        <w:gridCol w:w="432"/>
                        <w:gridCol w:w="432"/>
                        <w:gridCol w:w="433"/>
                        <w:gridCol w:w="432"/>
                      </w:tblGrid>
                      <w:tr w:rsidR="0008721F" w14:paraId="065B0F6F" w14:textId="77777777">
                        <w:trPr>
                          <w:trHeight w:val="455"/>
                        </w:trPr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1E8E3A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433C2F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68AD3D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CAF904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BFF208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B5061B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B8148B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F9176D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047F0C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8AD005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6E6BD0F7" w14:textId="77777777" w:rsidR="0008721F" w:rsidRDefault="0008721F" w:rsidP="0008721F">
                      <w:pPr>
                        <w:pStyle w:val="Tekstpodstawowy"/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721F">
        <w:rPr>
          <w:rFonts w:ascii="Palatino Linotype" w:eastAsiaTheme="minorEastAsia" w:hAnsi="Palatino Linotype" w:cs="Palatino Linotype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23468BF8" wp14:editId="07D6D834">
                <wp:simplePos x="0" y="0"/>
                <wp:positionH relativeFrom="page">
                  <wp:posOffset>3703320</wp:posOffset>
                </wp:positionH>
                <wp:positionV relativeFrom="page">
                  <wp:posOffset>3923665</wp:posOffset>
                </wp:positionV>
                <wp:extent cx="2847975" cy="301625"/>
                <wp:effectExtent l="0" t="0" r="1905" b="3810"/>
                <wp:wrapNone/>
                <wp:docPr id="1881715611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61"/>
                              <w:gridCol w:w="432"/>
                              <w:gridCol w:w="432"/>
                              <w:gridCol w:w="432"/>
                              <w:gridCol w:w="432"/>
                              <w:gridCol w:w="437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08721F" w14:paraId="50DD03A3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A2A4FD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A05594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FFD62D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C833CC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77DC79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51CCC0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289D78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2DD585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650964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25EC0A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E17368" w14:textId="77777777" w:rsidR="0008721F" w:rsidRDefault="0008721F" w:rsidP="0008721F">
                            <w:pPr>
                              <w:pStyle w:val="Tekstpodstawowy"/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68BF8" id="Pole tekstowe 79" o:spid="_x0000_s1027" type="#_x0000_t202" style="position:absolute;left:0;text-align:left;margin-left:291.6pt;margin-top:308.95pt;width:224.2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61"/>
                        <w:gridCol w:w="432"/>
                        <w:gridCol w:w="432"/>
                        <w:gridCol w:w="432"/>
                        <w:gridCol w:w="432"/>
                        <w:gridCol w:w="437"/>
                        <w:gridCol w:w="432"/>
                        <w:gridCol w:w="432"/>
                        <w:gridCol w:w="432"/>
                        <w:gridCol w:w="432"/>
                      </w:tblGrid>
                      <w:tr w:rsidR="0008721F" w14:paraId="50DD03A3" w14:textId="77777777">
                        <w:trPr>
                          <w:trHeight w:val="455"/>
                        </w:trPr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A2A4FD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A05594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FFD62D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C833CC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77DC79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51CCC0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289D78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2DD585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650964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25EC0A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49E17368" w14:textId="77777777" w:rsidR="0008721F" w:rsidRDefault="0008721F" w:rsidP="0008721F">
                      <w:pPr>
                        <w:pStyle w:val="Tekstpodstawowy"/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721F">
        <w:rPr>
          <w:rFonts w:ascii="Palatino Linotype" w:eastAsiaTheme="minorEastAsia" w:hAnsi="Palatino Linotype" w:cs="Palatino Linotype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6474767E" wp14:editId="48399AA0">
                <wp:simplePos x="0" y="0"/>
                <wp:positionH relativeFrom="page">
                  <wp:posOffset>492760</wp:posOffset>
                </wp:positionH>
                <wp:positionV relativeFrom="page">
                  <wp:posOffset>6338570</wp:posOffset>
                </wp:positionV>
                <wp:extent cx="2079625" cy="283210"/>
                <wp:effectExtent l="0" t="4445" r="0" b="0"/>
                <wp:wrapNone/>
                <wp:docPr id="1453210512" name="Pole tekstow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5"/>
                              <w:gridCol w:w="446"/>
                              <w:gridCol w:w="442"/>
                              <w:gridCol w:w="446"/>
                              <w:gridCol w:w="441"/>
                              <w:gridCol w:w="446"/>
                              <w:gridCol w:w="446"/>
                            </w:tblGrid>
                            <w:tr w:rsidR="0008721F" w14:paraId="783A37A6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0D9EB4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8E4BAA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F97E5E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71AC2C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E6ED85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3309D7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0D6722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75D343" w14:textId="77777777" w:rsidR="0008721F" w:rsidRDefault="0008721F" w:rsidP="0008721F">
                            <w:pPr>
                              <w:pStyle w:val="Tekstpodstawowy"/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767E" id="Pole tekstowe 78" o:spid="_x0000_s1028" type="#_x0000_t202" style="position:absolute;left:0;text-align:left;margin-left:38.8pt;margin-top:499.1pt;width:163.75pt;height:22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5"/>
                        <w:gridCol w:w="446"/>
                        <w:gridCol w:w="442"/>
                        <w:gridCol w:w="446"/>
                        <w:gridCol w:w="441"/>
                        <w:gridCol w:w="446"/>
                        <w:gridCol w:w="446"/>
                      </w:tblGrid>
                      <w:tr w:rsidR="0008721F" w14:paraId="783A37A6" w14:textId="77777777">
                        <w:trPr>
                          <w:trHeight w:val="426"/>
                        </w:trPr>
                        <w:tc>
                          <w:tcPr>
                            <w:tcW w:w="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0D9EB4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8E4BAA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F97E5E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71AC2C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E6ED85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3309D7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0D6722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6C75D343" w14:textId="77777777" w:rsidR="0008721F" w:rsidRDefault="0008721F" w:rsidP="0008721F">
                      <w:pPr>
                        <w:pStyle w:val="Tekstpodstawowy"/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721F">
        <w:rPr>
          <w:rFonts w:eastAsiaTheme="minorEastAsia"/>
          <w14:ligatures w14:val="standardContextual"/>
        </w:rPr>
        <w:t>Załączniki</w:t>
      </w:r>
      <w:r w:rsidRPr="0008721F">
        <w:rPr>
          <w:rFonts w:eastAsiaTheme="minorEastAsia"/>
          <w:spacing w:val="-6"/>
          <w14:ligatures w14:val="standardContextual"/>
        </w:rPr>
        <w:t xml:space="preserve"> </w:t>
      </w:r>
      <w:r w:rsidRPr="0008721F">
        <w:rPr>
          <w:rFonts w:eastAsiaTheme="minorEastAsia"/>
          <w14:ligatures w14:val="standardContextual"/>
        </w:rPr>
        <w:t>do</w:t>
      </w:r>
      <w:r w:rsidRPr="0008721F">
        <w:rPr>
          <w:rFonts w:eastAsiaTheme="minorEastAsia"/>
          <w:spacing w:val="-5"/>
          <w14:ligatures w14:val="standardContextual"/>
        </w:rPr>
        <w:t xml:space="preserve"> </w:t>
      </w:r>
      <w:r w:rsidRPr="0008721F">
        <w:rPr>
          <w:rFonts w:eastAsiaTheme="minorEastAsia"/>
          <w14:ligatures w14:val="standardContextual"/>
        </w:rPr>
        <w:t>rozporządzenia</w:t>
      </w:r>
      <w:r w:rsidRPr="0008721F">
        <w:rPr>
          <w:rFonts w:eastAsiaTheme="minorEastAsia"/>
          <w:spacing w:val="-6"/>
          <w14:ligatures w14:val="standardContextual"/>
        </w:rPr>
        <w:t xml:space="preserve"> </w:t>
      </w:r>
      <w:r w:rsidRPr="0008721F">
        <w:rPr>
          <w:rFonts w:eastAsiaTheme="minorEastAsia"/>
          <w14:ligatures w14:val="standardContextual"/>
        </w:rPr>
        <w:t>Rady</w:t>
      </w:r>
      <w:r w:rsidRPr="0008721F">
        <w:rPr>
          <w:rFonts w:eastAsiaTheme="minorEastAsia"/>
          <w:spacing w:val="-5"/>
          <w14:ligatures w14:val="standardContextual"/>
        </w:rPr>
        <w:t xml:space="preserve"> </w:t>
      </w:r>
      <w:r w:rsidRPr="0008721F">
        <w:rPr>
          <w:rFonts w:eastAsiaTheme="minorEastAsia"/>
          <w14:ligatures w14:val="standardContextual"/>
        </w:rPr>
        <w:t>Ministrów</w:t>
      </w:r>
      <w:r w:rsidRPr="0008721F">
        <w:rPr>
          <w:rFonts w:eastAsiaTheme="minorEastAsia"/>
          <w:spacing w:val="-5"/>
          <w14:ligatures w14:val="standardContextual"/>
        </w:rPr>
        <w:t xml:space="preserve"> </w:t>
      </w:r>
      <w:r w:rsidRPr="0008721F">
        <w:rPr>
          <w:rFonts w:eastAsiaTheme="minorEastAsia"/>
          <w14:ligatures w14:val="standardContextual"/>
        </w:rPr>
        <w:t>z</w:t>
      </w:r>
      <w:r w:rsidRPr="0008721F">
        <w:rPr>
          <w:rFonts w:eastAsiaTheme="minorEastAsia"/>
          <w:spacing w:val="-5"/>
          <w14:ligatures w14:val="standardContextual"/>
        </w:rPr>
        <w:t xml:space="preserve"> </w:t>
      </w:r>
      <w:r w:rsidRPr="0008721F">
        <w:rPr>
          <w:rFonts w:eastAsiaTheme="minorEastAsia"/>
          <w14:ligatures w14:val="standardContextual"/>
        </w:rPr>
        <w:t>dnia 17 października 2025 r. (Dz. U. poz. 1489)</w:t>
      </w:r>
    </w:p>
    <w:p w14:paraId="5C9D631C" w14:textId="546D6E2C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95"/>
        <w:outlineLvl w:val="0"/>
        <w:rPr>
          <w:rFonts w:eastAsiaTheme="minorEastAsia"/>
          <w:b/>
          <w:bCs/>
          <w:spacing w:val="-10"/>
          <w14:ligatures w14:val="standardContextual"/>
        </w:rPr>
      </w:pPr>
    </w:p>
    <w:p w14:paraId="1CF0002B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</w:pPr>
    </w:p>
    <w:p w14:paraId="3E4320AD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</w:pPr>
    </w:p>
    <w:p w14:paraId="30496963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</w:pPr>
    </w:p>
    <w:p w14:paraId="0B5CBAF5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</w:pPr>
    </w:p>
    <w:p w14:paraId="7F7D011F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</w:pPr>
    </w:p>
    <w:p w14:paraId="79A10456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219" w:after="1"/>
        <w:rPr>
          <w:rFonts w:eastAsiaTheme="minorEastAsia"/>
          <w:b/>
          <w:bCs/>
          <w:sz w:val="20"/>
          <w:szCs w:val="20"/>
          <w14:ligatures w14:val="standardContextual"/>
        </w:rPr>
      </w:pP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1"/>
        <w:gridCol w:w="3457"/>
        <w:gridCol w:w="1547"/>
      </w:tblGrid>
      <w:tr w:rsidR="0008721F" w:rsidRPr="0008721F" w14:paraId="22BAAEA7" w14:textId="77777777" w:rsidTr="00163095">
        <w:trPr>
          <w:trHeight w:val="55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303DA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/>
              <w:ind w:left="1017"/>
              <w:rPr>
                <w:rFonts w:eastAsiaTheme="minorEastAsia"/>
                <w:b/>
                <w:bCs/>
                <w:i/>
                <w:iCs/>
                <w:spacing w:val="-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14:ligatures w14:val="standardContextual"/>
              </w:rPr>
              <w:t>Formularz</w:t>
            </w:r>
            <w:r w:rsidRPr="0008721F">
              <w:rPr>
                <w:rFonts w:eastAsiaTheme="minorEastAsia"/>
                <w:b/>
                <w:bCs/>
                <w:spacing w:val="-3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14:ligatures w14:val="standardContextual"/>
              </w:rPr>
              <w:t>informacji</w:t>
            </w:r>
            <w:r w:rsidRPr="0008721F">
              <w:rPr>
                <w:rFonts w:eastAsiaTheme="minorEastAsia"/>
                <w:b/>
                <w:bCs/>
                <w:spacing w:val="-5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14:ligatures w14:val="standardContextual"/>
              </w:rPr>
              <w:t>przedstawianych przy</w:t>
            </w:r>
            <w:r w:rsidRPr="0008721F">
              <w:rPr>
                <w:rFonts w:eastAsiaTheme="minorEastAsia"/>
                <w:b/>
                <w:bCs/>
                <w:spacing w:val="-6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14:ligatures w14:val="standardContextual"/>
              </w:rPr>
              <w:t>ubieganiu się</w:t>
            </w:r>
            <w:r w:rsidRPr="0008721F">
              <w:rPr>
                <w:rFonts w:eastAsiaTheme="minorEastAsia"/>
                <w:b/>
                <w:bCs/>
                <w:spacing w:val="-1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14:ligatures w14:val="standardContextual"/>
              </w:rPr>
              <w:t>o</w:t>
            </w:r>
            <w:r w:rsidRPr="0008721F">
              <w:rPr>
                <w:rFonts w:eastAsiaTheme="minorEastAsia"/>
                <w:b/>
                <w:bCs/>
                <w:spacing w:val="-6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14:ligatures w14:val="standardContextual"/>
              </w:rPr>
              <w:t>pomoc</w:t>
            </w:r>
            <w:r w:rsidRPr="0008721F">
              <w:rPr>
                <w:rFonts w:eastAsiaTheme="minorEastAsia"/>
                <w:b/>
                <w:bCs/>
                <w:spacing w:val="7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14:ligatures w14:val="standardContextual"/>
              </w:rPr>
              <w:t>de</w:t>
            </w:r>
            <w:r w:rsidRPr="0008721F">
              <w:rPr>
                <w:rFonts w:eastAsiaTheme="minorEastAsia"/>
                <w:b/>
                <w:bCs/>
                <w:i/>
                <w:iCs/>
                <w:spacing w:val="-6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:spacing w:val="-2"/>
                <w14:ligatures w14:val="standardContextual"/>
              </w:rPr>
              <w:t>minimis</w:t>
            </w:r>
          </w:p>
        </w:tc>
      </w:tr>
      <w:tr w:rsidR="0008721F" w:rsidRPr="0008721F" w14:paraId="2E657A1D" w14:textId="77777777" w:rsidTr="00163095">
        <w:trPr>
          <w:trHeight w:val="873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ECAF4D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110"/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Stosuje się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 xml:space="preserve">pomocy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 xml:space="preserve">de minimis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udzielanej na warunkach określonych w rozporządzeniu Komisji (UE) 2023/2831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13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grudnia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2023</w:t>
            </w:r>
            <w:r w:rsidRPr="0008721F">
              <w:rPr>
                <w:rFonts w:eastAsiaTheme="minorEastAsia"/>
                <w:b/>
                <w:bCs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r. w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sprawie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stosowania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art.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107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108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Traktatu o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funkcjonowaniu</w:t>
            </w:r>
            <w:r w:rsidRPr="0008721F">
              <w:rPr>
                <w:rFonts w:eastAsiaTheme="minorEastAsia"/>
                <w:b/>
                <w:bCs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>Unii</w:t>
            </w:r>
          </w:p>
          <w:p w14:paraId="7B20A4F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52" w:lineRule="exact"/>
              <w:ind w:left="110"/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Europejskiej</w:t>
            </w:r>
            <w:r w:rsidRPr="0008721F">
              <w:rPr>
                <w:rFonts w:eastAsiaTheme="minorEastAsia"/>
                <w:b/>
                <w:bCs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b/>
                <w:bCs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b/>
                <w:b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b/>
                <w:bCs/>
                <w:i/>
                <w:i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 xml:space="preserve">minimis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(Dz.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Urz.</w:t>
            </w:r>
            <w:r w:rsidRPr="0008721F">
              <w:rPr>
                <w:rFonts w:eastAsiaTheme="minorEastAsia"/>
                <w:b/>
                <w:bCs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UE</w:t>
            </w:r>
            <w:r w:rsidRPr="0008721F">
              <w:rPr>
                <w:rFonts w:eastAsiaTheme="minorEastAsia"/>
                <w:b/>
                <w:bCs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L</w:t>
            </w:r>
            <w:r w:rsidRPr="0008721F">
              <w:rPr>
                <w:rFonts w:eastAsiaTheme="minorEastAsia"/>
                <w:b/>
                <w:bCs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2023/2831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b/>
                <w:b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>15.12.2023)</w:t>
            </w:r>
          </w:p>
        </w:tc>
      </w:tr>
      <w:tr w:rsidR="0008721F" w:rsidRPr="0008721F" w14:paraId="7403FD29" w14:textId="77777777" w:rsidTr="00163095">
        <w:trPr>
          <w:trHeight w:val="873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0A710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110" w:right="147"/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A.</w:t>
            </w:r>
            <w:r w:rsidRPr="0008721F">
              <w:rPr>
                <w:rFonts w:eastAsiaTheme="minorEastAsia"/>
                <w:b/>
                <w:b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Informacje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dotyczące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podmiotu,</w:t>
            </w:r>
            <w:r w:rsidRPr="0008721F">
              <w:rPr>
                <w:rFonts w:eastAsiaTheme="minorEastAsia"/>
                <w:b/>
                <w:bCs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któremu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 xml:space="preserve">ma być udzielona pomoc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de minimis</w:t>
            </w:r>
            <w:hyperlink w:anchor="bookmark0" w:history="1">
              <w:r w:rsidRPr="0008721F">
                <w:rPr>
                  <w:rFonts w:eastAsiaTheme="minorEastAsia"/>
                  <w:sz w:val="22"/>
                  <w:szCs w:val="22"/>
                  <w:vertAlign w:val="superscript"/>
                  <w14:ligatures w14:val="standardContextual"/>
                </w:rPr>
                <w:t>1)</w:t>
              </w:r>
            </w:hyperlink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9F89E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5"/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A1.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Informacje</w:t>
            </w:r>
            <w:r w:rsidRPr="0008721F">
              <w:rPr>
                <w:rFonts w:eastAsiaTheme="minorEastAsia"/>
                <w:b/>
                <w:bCs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dotyczące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>wnioskodawcy</w:t>
            </w:r>
          </w:p>
          <w:p w14:paraId="587AA47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line="290" w:lineRule="atLeast"/>
              <w:ind w:left="105" w:right="120"/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niebędącego</w:t>
            </w:r>
            <w:r w:rsidRPr="0008721F">
              <w:rPr>
                <w:rFonts w:eastAsiaTheme="minorEastAsia"/>
                <w:b/>
                <w:bCs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podmiotem,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któremu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b/>
                <w:bCs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 xml:space="preserve">być udzielona pomoc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de minimis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2)</w:t>
            </w:r>
          </w:p>
        </w:tc>
      </w:tr>
      <w:tr w:rsidR="0008721F" w:rsidRPr="0008721F" w14:paraId="09612DA5" w14:textId="77777777" w:rsidTr="00163095">
        <w:trPr>
          <w:trHeight w:val="306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813F3D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1.</w:t>
            </w:r>
            <w:r w:rsidRPr="0008721F">
              <w:rPr>
                <w:rFonts w:eastAsiaTheme="minorEastAsia"/>
                <w:spacing w:val="7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Identyfikator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podatkowy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NIP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podmiotu</w:t>
            </w:r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07F941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5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1a.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Identyfikator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podatkowy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NIP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wnioskodawcy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3)</w:t>
            </w:r>
          </w:p>
        </w:tc>
      </w:tr>
      <w:tr w:rsidR="0008721F" w:rsidRPr="0008721F" w14:paraId="1B16BC6B" w14:textId="77777777" w:rsidTr="00163095">
        <w:trPr>
          <w:trHeight w:val="1056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CD0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BD2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2EE3DA3D" w14:textId="77777777" w:rsidTr="00163095">
        <w:trPr>
          <w:trHeight w:val="306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247054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2.</w:t>
            </w:r>
            <w:r w:rsidRPr="0008721F">
              <w:rPr>
                <w:rFonts w:eastAsiaTheme="minorEastAsia"/>
                <w:spacing w:val="53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Imię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nazwisko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nazwa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podmiotu</w:t>
            </w:r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9A2354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2a.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Imię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 nazwisko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nazwa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wnioskodawcy</w:t>
            </w:r>
          </w:p>
        </w:tc>
      </w:tr>
      <w:tr w:rsidR="0008721F" w:rsidRPr="0008721F" w14:paraId="605D5462" w14:textId="77777777" w:rsidTr="00163095">
        <w:trPr>
          <w:trHeight w:val="493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150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703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5463E0CB" w14:textId="77777777" w:rsidTr="00163095">
        <w:trPr>
          <w:trHeight w:val="580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77B225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34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3.</w:t>
            </w:r>
            <w:r w:rsidRPr="0008721F">
              <w:rPr>
                <w:rFonts w:eastAsiaTheme="minorEastAsia"/>
                <w:spacing w:val="5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Adres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miejsca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zamieszkania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adres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siedziby</w:t>
            </w:r>
          </w:p>
          <w:p w14:paraId="49E175A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41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podmiotu</w:t>
            </w:r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96AEF2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0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3a.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Adres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miejsca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zamieszkania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adres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siedziby</w:t>
            </w:r>
          </w:p>
          <w:p w14:paraId="46660F4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46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wnioskodawcy</w:t>
            </w:r>
          </w:p>
        </w:tc>
      </w:tr>
      <w:tr w:rsidR="0008721F" w:rsidRPr="0008721F" w14:paraId="0829DF22" w14:textId="77777777" w:rsidTr="00163095">
        <w:trPr>
          <w:trHeight w:val="978"/>
        </w:trPr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9DB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  <w:tc>
          <w:tcPr>
            <w:tcW w:w="5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6AB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4665826A" w14:textId="77777777" w:rsidTr="00163095">
        <w:trPr>
          <w:trHeight w:val="311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961C23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/>
              <w:ind w:left="143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4.</w:t>
            </w:r>
            <w:r w:rsidRPr="0008721F">
              <w:rPr>
                <w:rFonts w:eastAsiaTheme="minorEastAsia"/>
                <w:spacing w:val="5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Identyfikator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gminy, 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której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miejsce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zamieszkania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siedzibę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4)</w:t>
            </w:r>
          </w:p>
        </w:tc>
      </w:tr>
      <w:tr w:rsidR="0008721F" w:rsidRPr="0008721F" w14:paraId="6D5343AC" w14:textId="77777777" w:rsidTr="00163095">
        <w:trPr>
          <w:trHeight w:val="1060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F7B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05C83711" w14:textId="77777777" w:rsidTr="00163095">
        <w:trPr>
          <w:trHeight w:val="397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E581FC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/>
              <w:ind w:left="143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5.</w:t>
            </w:r>
            <w:r w:rsidRPr="0008721F">
              <w:rPr>
                <w:rFonts w:eastAsiaTheme="minorEastAsia"/>
                <w:spacing w:val="5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Forma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prawna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podmiotu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5)</w:t>
            </w:r>
          </w:p>
        </w:tc>
      </w:tr>
      <w:tr w:rsidR="0008721F" w:rsidRPr="0008721F" w14:paraId="4A2FB990" w14:textId="77777777" w:rsidTr="00163095">
        <w:trPr>
          <w:trHeight w:val="518"/>
        </w:trPr>
        <w:tc>
          <w:tcPr>
            <w:tcW w:w="8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540D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6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przedsiębiorstwo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państwowe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7F9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sz w:val="11"/>
                <w:szCs w:val="11"/>
                <w14:ligatures w14:val="standardContextual"/>
              </w:rPr>
            </w:pPr>
          </w:p>
          <w:p w14:paraId="351A39FF" w14:textId="6DE6352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43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62F2B1F6" wp14:editId="41657FD7">
                      <wp:extent cx="194310" cy="179070"/>
                      <wp:effectExtent l="3810" t="635" r="1905" b="1270"/>
                      <wp:docPr id="3011164" name="Grupa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72118772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5A03D" id="Grupa 77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">
                      <v:shape id="Freeform 17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2822D9A1" w14:textId="77777777" w:rsidTr="00163095">
        <w:trPr>
          <w:trHeight w:val="518"/>
        </w:trPr>
        <w:tc>
          <w:tcPr>
            <w:tcW w:w="8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9F8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6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jednoosobowa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spółka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Skarbu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Państwa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E70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sz w:val="8"/>
                <w:szCs w:val="8"/>
                <w14:ligatures w14:val="standardContextual"/>
              </w:rPr>
            </w:pPr>
          </w:p>
          <w:p w14:paraId="0A8B96BF" w14:textId="2AA203B4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43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13A223AE" wp14:editId="147A15C6">
                      <wp:extent cx="194310" cy="179070"/>
                      <wp:effectExtent l="3810" t="635" r="1905" b="1270"/>
                      <wp:docPr id="1191789863" name="Grupa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80855851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13742" id="Grupa 76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">
                      <v:shape id="Freeform 19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40EC31A8" w14:textId="77777777" w:rsidTr="00163095">
        <w:trPr>
          <w:trHeight w:val="580"/>
        </w:trPr>
        <w:tc>
          <w:tcPr>
            <w:tcW w:w="8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D0D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jednoosobowa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spółka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jednostki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samorządu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terytorialnego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rozumieniu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przepisów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ustawy</w:t>
            </w:r>
          </w:p>
          <w:p w14:paraId="196F189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grudnia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1996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gospodarce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komunalnej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(Dz.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U.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2021 r.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poz.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679)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F9FA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1"/>
              <w:rPr>
                <w:rFonts w:eastAsiaTheme="minorEastAsia"/>
                <w:b/>
                <w:bCs/>
                <w:sz w:val="13"/>
                <w:szCs w:val="13"/>
                <w14:ligatures w14:val="standardContextual"/>
              </w:rPr>
            </w:pPr>
          </w:p>
          <w:p w14:paraId="306C2C4C" w14:textId="2561C84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43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4E3F809C" wp14:editId="340B023E">
                      <wp:extent cx="194310" cy="179070"/>
                      <wp:effectExtent l="3810" t="6985" r="1905" b="4445"/>
                      <wp:docPr id="1057625106" name="Grupa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440722810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0FFCF" id="Grupa 75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">
                      <v:shape id="Freeform 21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6DE30469" w14:textId="77777777" w:rsidTr="00163095">
        <w:trPr>
          <w:trHeight w:val="1454"/>
        </w:trPr>
        <w:tc>
          <w:tcPr>
            <w:tcW w:w="8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CFE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110" w:right="174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podmiot, w stosunku do którego Skarb Państwa, jednostka samorządu terytorialnego, przedsiębiorstwo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państwowe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jednoosobowa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spółka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Skarbu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Państwa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są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podmiotami,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które posiadają uprawnienia takie jak przedsiębiorcy dominujący w rozumieniu przepisów ustawy z dnia 16 lutego 2007 r. o ochronie konkurencji i konsumentów (Dz. U. 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2024 r. poz. 1616,</w:t>
            </w:r>
          </w:p>
          <w:p w14:paraId="04E98A8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późn.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zm.)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9DC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0"/>
                <w:szCs w:val="20"/>
                <w14:ligatures w14:val="standardContextual"/>
              </w:rPr>
            </w:pPr>
          </w:p>
          <w:p w14:paraId="2AD4FC3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/>
              <w:rPr>
                <w:rFonts w:eastAsiaTheme="minorEastAsia"/>
                <w:b/>
                <w:bCs/>
                <w:sz w:val="20"/>
                <w:szCs w:val="20"/>
                <w14:ligatures w14:val="standardContextual"/>
              </w:rPr>
            </w:pPr>
          </w:p>
          <w:p w14:paraId="47DC6A33" w14:textId="7806B139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43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7535B590" wp14:editId="5181B4EC">
                      <wp:extent cx="194310" cy="179070"/>
                      <wp:effectExtent l="3810" t="5080" r="1905" b="6350"/>
                      <wp:docPr id="1382621302" name="Grupa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830514339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16870" id="Grupa 74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">
                      <v:shape id="Freeform 23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1C7ADB5E" w14:textId="77777777" w:rsidTr="00163095">
        <w:trPr>
          <w:trHeight w:val="623"/>
        </w:trPr>
        <w:tc>
          <w:tcPr>
            <w:tcW w:w="8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20D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line="292" w:lineRule="exact"/>
              <w:ind w:left="110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jednostka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sektora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finansów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publicznych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rozumieniu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przepisów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ustawy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27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sierpnia 2009 r. o finansach publicznych (Dz. U. z 2024 r. poz. 1530, z późn. zm.)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92C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eastAsiaTheme="minorEastAsia"/>
                <w:b/>
                <w:bCs/>
                <w:sz w:val="18"/>
                <w:szCs w:val="18"/>
                <w14:ligatures w14:val="standardContextual"/>
              </w:rPr>
            </w:pPr>
          </w:p>
          <w:p w14:paraId="3B789863" w14:textId="16241BB1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43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28834DCD" wp14:editId="216E0E37">
                      <wp:extent cx="194310" cy="179070"/>
                      <wp:effectExtent l="3810" t="3810" r="1905" b="7620"/>
                      <wp:docPr id="816387036" name="Grupa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34797692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6D905" id="Grupa 73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">
                      <v:shape id="Freeform 25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3863C8A0" w14:textId="77777777" w:rsidTr="00163095">
        <w:trPr>
          <w:trHeight w:val="566"/>
        </w:trPr>
        <w:tc>
          <w:tcPr>
            <w:tcW w:w="8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70F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(podać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jaka)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0F9C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eastAsiaTheme="minorEastAsia"/>
                <w:b/>
                <w:bCs/>
                <w:sz w:val="9"/>
                <w:szCs w:val="9"/>
                <w14:ligatures w14:val="standardContextual"/>
              </w:rPr>
            </w:pPr>
          </w:p>
          <w:p w14:paraId="7CFAB0F6" w14:textId="44AE72CD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43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504C67F2" wp14:editId="49EA82F3">
                      <wp:extent cx="194310" cy="179070"/>
                      <wp:effectExtent l="3810" t="1905" r="1905" b="0"/>
                      <wp:docPr id="1582591179" name="Grupa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44495126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C75601" id="Grupa 72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">
                      <v:shape id="Freeform 27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16BF5199" w14:textId="77777777" w:rsidTr="00163095">
        <w:trPr>
          <w:trHeight w:val="56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745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</w:tbl>
    <w:p w14:paraId="44AA0BF6" w14:textId="77777777" w:rsidR="0008721F" w:rsidRPr="0008721F" w:rsidRDefault="0008721F" w:rsidP="0008721F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  <w:sectPr w:rsidR="0008721F" w:rsidRPr="0008721F" w:rsidSect="0008721F">
          <w:type w:val="continuous"/>
          <w:pgSz w:w="11910" w:h="16840"/>
          <w:pgMar w:top="640" w:right="566" w:bottom="280" w:left="708" w:header="708" w:footer="708" w:gutter="0"/>
          <w:cols w:space="708"/>
          <w:noEndnote/>
        </w:sectPr>
      </w:pP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9"/>
        <w:gridCol w:w="1546"/>
        <w:gridCol w:w="1263"/>
        <w:gridCol w:w="1624"/>
        <w:gridCol w:w="1134"/>
      </w:tblGrid>
      <w:tr w:rsidR="0008721F" w:rsidRPr="0008721F" w14:paraId="767F7436" w14:textId="77777777" w:rsidTr="00163095">
        <w:trPr>
          <w:trHeight w:val="873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A99AAB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lastRenderedPageBreak/>
              <w:t>6.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Wielkość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podmiotu,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zgodnie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załącznikiem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rozporządzenia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Komisji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(UE)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nr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651/2014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17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czerwca</w:t>
            </w:r>
          </w:p>
          <w:p w14:paraId="043814B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line="290" w:lineRule="atLeast"/>
              <w:ind w:left="110"/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2014 r. uznającego niektóre rodzaje pomocy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 zgodne z rynkiem wewnętrznym w zastosowaniu art. 107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 108 Traktatu (Dz. Urz. UE L 187 z 26.06.2014, str. 1, z późn. zm.)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5)</w:t>
            </w:r>
          </w:p>
        </w:tc>
      </w:tr>
      <w:tr w:rsidR="0008721F" w:rsidRPr="0008721F" w14:paraId="026BD2BA" w14:textId="77777777" w:rsidTr="00163095">
        <w:trPr>
          <w:trHeight w:val="551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439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mikroprzedsiębiorca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AB9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eastAsiaTheme="minorEastAsia"/>
                <w:b/>
                <w:bCs/>
                <w:sz w:val="13"/>
                <w:szCs w:val="13"/>
                <w14:ligatures w14:val="standardContextual"/>
              </w:rPr>
            </w:pPr>
          </w:p>
          <w:p w14:paraId="57637341" w14:textId="02B6D3D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598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1E3C8AC7" wp14:editId="2412DD0C">
                      <wp:extent cx="194310" cy="179070"/>
                      <wp:effectExtent l="0" t="0" r="5715" b="1905"/>
                      <wp:docPr id="1641989207" name="Grupa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58102608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C5B55" id="Grupa 71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">
                      <v:shape id="Freeform 15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75A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0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średni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71B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rFonts w:eastAsiaTheme="minorEastAsia"/>
                <w:b/>
                <w:bCs/>
                <w:sz w:val="13"/>
                <w:szCs w:val="13"/>
                <w14:ligatures w14:val="standardContextual"/>
              </w:rPr>
            </w:pPr>
          </w:p>
          <w:p w14:paraId="44FB940F" w14:textId="7A0319D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34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13A4C24C" wp14:editId="1FC23F4C">
                      <wp:extent cx="194310" cy="179070"/>
                      <wp:effectExtent l="0" t="0" r="5715" b="1905"/>
                      <wp:docPr id="1852268379" name="Grupa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296959748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3F83B" id="Grupa 70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">
                      <v:shape id="Freeform 13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76F409F7" w14:textId="77777777" w:rsidTr="00163095">
        <w:trPr>
          <w:trHeight w:val="552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E3C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mały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przedsiębiorca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9B6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eastAsiaTheme="minorEastAsia"/>
                <w:b/>
                <w:bCs/>
                <w:sz w:val="11"/>
                <w:szCs w:val="11"/>
                <w14:ligatures w14:val="standardContextual"/>
              </w:rPr>
            </w:pPr>
          </w:p>
          <w:p w14:paraId="32204889" w14:textId="48271582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598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32BE9475" wp14:editId="61A31344">
                      <wp:extent cx="194310" cy="179070"/>
                      <wp:effectExtent l="0" t="0" r="5715" b="1905"/>
                      <wp:docPr id="590537896" name="Grupa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06629642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EB6F1" id="Grupa 69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">
                      <v:shape id="Freeform 11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774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0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inny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B70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eastAsiaTheme="minorEastAsia"/>
                <w:b/>
                <w:bCs/>
                <w:sz w:val="10"/>
                <w:szCs w:val="10"/>
                <w14:ligatures w14:val="standardContextual"/>
              </w:rPr>
            </w:pPr>
          </w:p>
          <w:p w14:paraId="28FC6D26" w14:textId="24C94FB5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34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545224D8" wp14:editId="1C31279C">
                      <wp:extent cx="194310" cy="179070"/>
                      <wp:effectExtent l="0" t="0" r="5715" b="1905"/>
                      <wp:docPr id="1066750372" name="Grupa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163657145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6644E" id="Grupa 68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">
                      <v:shape id="Freeform 9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30C2E280" w14:textId="77777777" w:rsidTr="00163095">
        <w:trPr>
          <w:trHeight w:val="306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B2F4DA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ind w:left="110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7.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Klasa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działalności,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związku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którą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ubiega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6)</w:t>
            </w:r>
          </w:p>
        </w:tc>
      </w:tr>
      <w:tr w:rsidR="0008721F" w:rsidRPr="0008721F" w14:paraId="7C65F0D2" w14:textId="77777777" w:rsidTr="00163095">
        <w:trPr>
          <w:trHeight w:val="935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126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09DAD85A" w14:textId="77777777" w:rsidTr="00163095">
        <w:trPr>
          <w:trHeight w:val="739"/>
        </w:trPr>
        <w:tc>
          <w:tcPr>
            <w:tcW w:w="8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A37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427" w:hanging="284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określona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zgodnie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rozporządzeniem Rady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Ministrów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18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grudnia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2024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sprawie Polskiej Klasyfikacji Działalności (PKD) (Dz. U. poz. 1936)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241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eastAsiaTheme="minorEastAsia"/>
                <w:b/>
                <w:bCs/>
                <w:sz w:val="20"/>
                <w:szCs w:val="20"/>
                <w14:ligatures w14:val="standardContextual"/>
              </w:rPr>
            </w:pPr>
          </w:p>
          <w:p w14:paraId="61C62734" w14:textId="79429CD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04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6E5C5239" wp14:editId="7AD5DB15">
                      <wp:extent cx="194310" cy="179070"/>
                      <wp:effectExtent l="0" t="0" r="5715" b="1905"/>
                      <wp:docPr id="2090447788" name="Grupa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00297466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7D9E4" id="Grupa 67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">
                      <v:shape id="Freeform 7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0CACE2CE" w14:textId="77777777" w:rsidTr="00163095">
        <w:trPr>
          <w:trHeight w:val="705"/>
        </w:trPr>
        <w:tc>
          <w:tcPr>
            <w:tcW w:w="8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9BB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427" w:hanging="284"/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3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określona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zgodnie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rozporządzeniem Rady Ministrów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24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grudnia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2007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sprawie Polskiej Klasyfikacji Działalności (PKD) (Dz. U. poz. 1885, z późn. zm.)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7)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472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eastAsiaTheme="minorEastAsia"/>
                <w:b/>
                <w:bCs/>
                <w:sz w:val="18"/>
                <w:szCs w:val="18"/>
                <w14:ligatures w14:val="standardContextual"/>
              </w:rPr>
            </w:pPr>
          </w:p>
          <w:p w14:paraId="70266991" w14:textId="08384495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04"/>
              <w:rPr>
                <w:rFonts w:eastAsiaTheme="minorEastAsia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inline distT="0" distB="0" distL="0" distR="0" wp14:anchorId="66CB5A27" wp14:editId="39A4F42D">
                      <wp:extent cx="194310" cy="179070"/>
                      <wp:effectExtent l="0" t="0" r="5715" b="1905"/>
                      <wp:docPr id="1750440815" name="Grupa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0" y="0"/>
                                <a:chExt cx="306" cy="282"/>
                              </a:xfrm>
                            </wpg:grpSpPr>
                            <wps:wsp>
                              <wps:cNvPr id="173904813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5ED03" id="Grupa 66" o:spid="_x0000_s1026" style="width:15.3pt;height:14.1pt;mso-position-horizontal-relative:char;mso-position-vertical-relative:line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">
                      <v:shape id="Freeform 5" o:spid="_x0000_s1027" style="position:absolute;left:10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721F" w:rsidRPr="0008721F" w14:paraId="25785303" w14:textId="77777777" w:rsidTr="00163095">
        <w:trPr>
          <w:trHeight w:val="306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F85A78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8.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Data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utworzenia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podmiotu</w:t>
            </w:r>
          </w:p>
        </w:tc>
      </w:tr>
      <w:tr w:rsidR="0008721F" w:rsidRPr="0008721F" w14:paraId="4B76810E" w14:textId="77777777" w:rsidTr="00163095">
        <w:trPr>
          <w:trHeight w:val="1008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6EB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5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15440C30" w14:textId="284FB2F3" w:rsidR="0008721F" w:rsidRPr="0008721F" w:rsidRDefault="0008721F" w:rsidP="0008721F">
            <w:pPr>
              <w:widowControl w:val="0"/>
              <w:tabs>
                <w:tab w:val="left" w:pos="2376"/>
              </w:tabs>
              <w:kinsoku w:val="0"/>
              <w:overflowPunct w:val="0"/>
              <w:autoSpaceDE w:val="0"/>
              <w:autoSpaceDN w:val="0"/>
              <w:adjustRightInd w:val="0"/>
              <w:ind w:left="1099"/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224E7757" wp14:editId="709F3F63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-6985</wp:posOffset>
                      </wp:positionV>
                      <wp:extent cx="546100" cy="283210"/>
                      <wp:effectExtent l="3810" t="2540" r="2540" b="0"/>
                      <wp:wrapNone/>
                      <wp:docPr id="1490091342" name="Grupa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283210"/>
                                <a:chOff x="1416" y="-11"/>
                                <a:chExt cx="860" cy="446"/>
                              </a:xfrm>
                            </wpg:grpSpPr>
                            <wpg:grpSp>
                              <wpg:cNvPr id="1694199513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16" y="-11"/>
                                  <a:ext cx="860" cy="447"/>
                                  <a:chOff x="1416" y="-11"/>
                                  <a:chExt cx="860" cy="447"/>
                                </a:xfrm>
                              </wpg:grpSpPr>
                              <wps:wsp>
                                <wps:cNvPr id="458207266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-11"/>
                                    <a:ext cx="860" cy="447"/>
                                  </a:xfrm>
                                  <a:custGeom>
                                    <a:avLst/>
                                    <a:gdLst>
                                      <a:gd name="T0" fmla="*/ 422 w 860"/>
                                      <a:gd name="T1" fmla="*/ 437 h 447"/>
                                      <a:gd name="T2" fmla="*/ 9 w 860"/>
                                      <a:gd name="T3" fmla="*/ 437 h 447"/>
                                      <a:gd name="T4" fmla="*/ 9 w 860"/>
                                      <a:gd name="T5" fmla="*/ 9 h 447"/>
                                      <a:gd name="T6" fmla="*/ 0 w 860"/>
                                      <a:gd name="T7" fmla="*/ 9 h 447"/>
                                      <a:gd name="T8" fmla="*/ 0 w 860"/>
                                      <a:gd name="T9" fmla="*/ 437 h 447"/>
                                      <a:gd name="T10" fmla="*/ 0 w 860"/>
                                      <a:gd name="T11" fmla="*/ 447 h 447"/>
                                      <a:gd name="T12" fmla="*/ 9 w 860"/>
                                      <a:gd name="T13" fmla="*/ 447 h 447"/>
                                      <a:gd name="T14" fmla="*/ 422 w 860"/>
                                      <a:gd name="T15" fmla="*/ 447 h 447"/>
                                      <a:gd name="T16" fmla="*/ 422 w 860"/>
                                      <a:gd name="T17" fmla="*/ 437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60" h="447">
                                        <a:moveTo>
                                          <a:pt x="422" y="437"/>
                                        </a:moveTo>
                                        <a:lnTo>
                                          <a:pt x="9" y="437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437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9" y="447"/>
                                        </a:lnTo>
                                        <a:lnTo>
                                          <a:pt x="422" y="447"/>
                                        </a:lnTo>
                                        <a:lnTo>
                                          <a:pt x="422" y="4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1294203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-11"/>
                                    <a:ext cx="860" cy="447"/>
                                  </a:xfrm>
                                  <a:custGeom>
                                    <a:avLst/>
                                    <a:gdLst>
                                      <a:gd name="T0" fmla="*/ 422 w 860"/>
                                      <a:gd name="T1" fmla="*/ 0 h 447"/>
                                      <a:gd name="T2" fmla="*/ 9 w 860"/>
                                      <a:gd name="T3" fmla="*/ 0 h 447"/>
                                      <a:gd name="T4" fmla="*/ 0 w 860"/>
                                      <a:gd name="T5" fmla="*/ 0 h 447"/>
                                      <a:gd name="T6" fmla="*/ 0 w 860"/>
                                      <a:gd name="T7" fmla="*/ 9 h 447"/>
                                      <a:gd name="T8" fmla="*/ 9 w 860"/>
                                      <a:gd name="T9" fmla="*/ 9 h 447"/>
                                      <a:gd name="T10" fmla="*/ 422 w 860"/>
                                      <a:gd name="T11" fmla="*/ 9 h 447"/>
                                      <a:gd name="T12" fmla="*/ 422 w 860"/>
                                      <a:gd name="T13" fmla="*/ 0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60" h="447">
                                        <a:moveTo>
                                          <a:pt x="422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422" y="9"/>
                                        </a:lnTo>
                                        <a:lnTo>
                                          <a:pt x="4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700337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-11"/>
                                    <a:ext cx="860" cy="447"/>
                                  </a:xfrm>
                                  <a:custGeom>
                                    <a:avLst/>
                                    <a:gdLst>
                                      <a:gd name="T0" fmla="*/ 859 w 860"/>
                                      <a:gd name="T1" fmla="*/ 9 h 447"/>
                                      <a:gd name="T2" fmla="*/ 849 w 860"/>
                                      <a:gd name="T3" fmla="*/ 9 h 447"/>
                                      <a:gd name="T4" fmla="*/ 849 w 860"/>
                                      <a:gd name="T5" fmla="*/ 437 h 447"/>
                                      <a:gd name="T6" fmla="*/ 432 w 860"/>
                                      <a:gd name="T7" fmla="*/ 437 h 447"/>
                                      <a:gd name="T8" fmla="*/ 432 w 860"/>
                                      <a:gd name="T9" fmla="*/ 9 h 447"/>
                                      <a:gd name="T10" fmla="*/ 422 w 860"/>
                                      <a:gd name="T11" fmla="*/ 9 h 447"/>
                                      <a:gd name="T12" fmla="*/ 422 w 860"/>
                                      <a:gd name="T13" fmla="*/ 437 h 447"/>
                                      <a:gd name="T14" fmla="*/ 422 w 860"/>
                                      <a:gd name="T15" fmla="*/ 447 h 447"/>
                                      <a:gd name="T16" fmla="*/ 432 w 860"/>
                                      <a:gd name="T17" fmla="*/ 447 h 447"/>
                                      <a:gd name="T18" fmla="*/ 849 w 860"/>
                                      <a:gd name="T19" fmla="*/ 447 h 447"/>
                                      <a:gd name="T20" fmla="*/ 859 w 860"/>
                                      <a:gd name="T21" fmla="*/ 447 h 447"/>
                                      <a:gd name="T22" fmla="*/ 859 w 860"/>
                                      <a:gd name="T23" fmla="*/ 437 h 447"/>
                                      <a:gd name="T24" fmla="*/ 859 w 860"/>
                                      <a:gd name="T25" fmla="*/ 9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60" h="447">
                                        <a:moveTo>
                                          <a:pt x="859" y="9"/>
                                        </a:moveTo>
                                        <a:lnTo>
                                          <a:pt x="849" y="9"/>
                                        </a:lnTo>
                                        <a:lnTo>
                                          <a:pt x="849" y="437"/>
                                        </a:lnTo>
                                        <a:lnTo>
                                          <a:pt x="432" y="437"/>
                                        </a:lnTo>
                                        <a:lnTo>
                                          <a:pt x="432" y="9"/>
                                        </a:lnTo>
                                        <a:lnTo>
                                          <a:pt x="422" y="9"/>
                                        </a:lnTo>
                                        <a:lnTo>
                                          <a:pt x="422" y="437"/>
                                        </a:lnTo>
                                        <a:lnTo>
                                          <a:pt x="422" y="447"/>
                                        </a:lnTo>
                                        <a:lnTo>
                                          <a:pt x="432" y="447"/>
                                        </a:lnTo>
                                        <a:lnTo>
                                          <a:pt x="849" y="447"/>
                                        </a:lnTo>
                                        <a:lnTo>
                                          <a:pt x="859" y="447"/>
                                        </a:lnTo>
                                        <a:lnTo>
                                          <a:pt x="859" y="437"/>
                                        </a:lnTo>
                                        <a:lnTo>
                                          <a:pt x="859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1157927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-11"/>
                                    <a:ext cx="860" cy="447"/>
                                  </a:xfrm>
                                  <a:custGeom>
                                    <a:avLst/>
                                    <a:gdLst>
                                      <a:gd name="T0" fmla="*/ 859 w 860"/>
                                      <a:gd name="T1" fmla="*/ 0 h 447"/>
                                      <a:gd name="T2" fmla="*/ 849 w 860"/>
                                      <a:gd name="T3" fmla="*/ 0 h 447"/>
                                      <a:gd name="T4" fmla="*/ 432 w 860"/>
                                      <a:gd name="T5" fmla="*/ 0 h 447"/>
                                      <a:gd name="T6" fmla="*/ 422 w 860"/>
                                      <a:gd name="T7" fmla="*/ 0 h 447"/>
                                      <a:gd name="T8" fmla="*/ 422 w 860"/>
                                      <a:gd name="T9" fmla="*/ 9 h 447"/>
                                      <a:gd name="T10" fmla="*/ 432 w 860"/>
                                      <a:gd name="T11" fmla="*/ 9 h 447"/>
                                      <a:gd name="T12" fmla="*/ 849 w 860"/>
                                      <a:gd name="T13" fmla="*/ 9 h 447"/>
                                      <a:gd name="T14" fmla="*/ 859 w 860"/>
                                      <a:gd name="T15" fmla="*/ 9 h 447"/>
                                      <a:gd name="T16" fmla="*/ 859 w 860"/>
                                      <a:gd name="T17" fmla="*/ 0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60" h="447">
                                        <a:moveTo>
                                          <a:pt x="859" y="0"/>
                                        </a:moveTo>
                                        <a:lnTo>
                                          <a:pt x="849" y="0"/>
                                        </a:lnTo>
                                        <a:lnTo>
                                          <a:pt x="432" y="0"/>
                                        </a:lnTo>
                                        <a:lnTo>
                                          <a:pt x="422" y="0"/>
                                        </a:lnTo>
                                        <a:lnTo>
                                          <a:pt x="422" y="9"/>
                                        </a:lnTo>
                                        <a:lnTo>
                                          <a:pt x="432" y="9"/>
                                        </a:lnTo>
                                        <a:lnTo>
                                          <a:pt x="849" y="9"/>
                                        </a:lnTo>
                                        <a:lnTo>
                                          <a:pt x="859" y="9"/>
                                        </a:lnTo>
                                        <a:lnTo>
                                          <a:pt x="8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2E4F8F" id="Grupa 65" o:spid="_x0000_s1026" style="position:absolute;margin-left:70.8pt;margin-top:-.55pt;width:43pt;height:22.3pt;z-index:-251652608" coordorigin="1416,-11" coordsize="86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">
                      <v:group id="Group 38" o:spid="_x0000_s1027" style="position:absolute;left:1416;top:-11;width:860;height:447" coordorigin="1416,-11" coordsize="86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">
                        <v:shape id="Freeform 39" o:spid="_x0000_s1028" style="position:absolute;left:1416;top:-11;width:860;height:447;visibility:visible;mso-wrap-style:square;v-text-anchor:top" coordsize="86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" path="m422,437l9,437,9,9,,9,,437r,10l9,447r413,l422,437xe" fillcolor="black" stroked="f">
                          <v:path arrowok="t" o:connecttype="custom" o:connectlocs="422,437;9,437;9,9;0,9;0,437;0,447;9,447;422,447;422,437" o:connectangles="0,0,0,0,0,0,0,0,0"/>
                        </v:shape>
                        <v:shape id="Freeform 40" o:spid="_x0000_s1029" style="position:absolute;left:1416;top:-11;width:860;height:447;visibility:visible;mso-wrap-style:square;v-text-anchor:top" coordsize="86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" path="m422,l9,,,,,9r9,l422,9r,-9xe" fillcolor="black" stroked="f">
                          <v:path arrowok="t" o:connecttype="custom" o:connectlocs="422,0;9,0;0,0;0,9;9,9;422,9;422,0" o:connectangles="0,0,0,0,0,0,0"/>
                        </v:shape>
                        <v:shape id="Freeform 41" o:spid="_x0000_s1030" style="position:absolute;left:1416;top:-11;width:860;height:447;visibility:visible;mso-wrap-style:square;v-text-anchor:top" coordsize="86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" path="m859,9r-10,l849,437r-417,l432,9r-10,l422,437r,10l432,447r417,l859,447r,-10l859,9xe" fillcolor="black" stroked="f">
                          <v:path arrowok="t" o:connecttype="custom" o:connectlocs="859,9;849,9;849,437;432,437;432,9;422,9;422,437;422,447;432,447;849,447;859,447;859,437;859,9" o:connectangles="0,0,0,0,0,0,0,0,0,0,0,0,0"/>
                        </v:shape>
                        <v:shape id="Freeform 42" o:spid="_x0000_s1031" style="position:absolute;left:1416;top:-11;width:860;height:447;visibility:visible;mso-wrap-style:square;v-text-anchor:top" coordsize="86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" path="m859,l849,,432,,422,r,9l432,9r417,l859,9r,-9xe" fillcolor="black" stroked="f">
                          <v:path arrowok="t" o:connecttype="custom" o:connectlocs="859,0;849,0;432,0;422,0;422,9;432,9;849,9;859,9;859,0" o:connectangles="0,0,0,0,0,0,0,0,0"/>
                        </v:shape>
                      </v:group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_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_</w:t>
            </w:r>
          </w:p>
          <w:p w14:paraId="6E945464" w14:textId="54D89B2B" w:rsidR="0008721F" w:rsidRPr="0008721F" w:rsidRDefault="0008721F" w:rsidP="0008721F">
            <w:pPr>
              <w:widowControl w:val="0"/>
              <w:tabs>
                <w:tab w:val="left" w:pos="1467"/>
                <w:tab w:val="left" w:pos="3408"/>
              </w:tabs>
              <w:kinsoku w:val="0"/>
              <w:overflowPunct w:val="0"/>
              <w:autoSpaceDE w:val="0"/>
              <w:autoSpaceDN w:val="0"/>
              <w:adjustRightInd w:val="0"/>
              <w:spacing w:before="184" w:line="233" w:lineRule="exact"/>
              <w:ind w:left="335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2848" behindDoc="1" locked="0" layoutInCell="1" allowOverlap="1" wp14:anchorId="37451108" wp14:editId="4608A617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-167640</wp:posOffset>
                      </wp:positionV>
                      <wp:extent cx="563880" cy="283210"/>
                      <wp:effectExtent l="3175" t="3810" r="4445" b="0"/>
                      <wp:wrapNone/>
                      <wp:docPr id="743690420" name="Grupa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283210"/>
                                <a:chOff x="110" y="-264"/>
                                <a:chExt cx="888" cy="446"/>
                              </a:xfrm>
                            </wpg:grpSpPr>
                            <wpg:grpSp>
                              <wpg:cNvPr id="923646419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" y="-264"/>
                                  <a:ext cx="888" cy="447"/>
                                  <a:chOff x="110" y="-264"/>
                                  <a:chExt cx="888" cy="447"/>
                                </a:xfrm>
                              </wpg:grpSpPr>
                              <wps:wsp>
                                <wps:cNvPr id="1476572280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" y="-264"/>
                                    <a:ext cx="888" cy="447"/>
                                  </a:xfrm>
                                  <a:custGeom>
                                    <a:avLst/>
                                    <a:gdLst>
                                      <a:gd name="T0" fmla="*/ 9 w 888"/>
                                      <a:gd name="T1" fmla="*/ 9 h 447"/>
                                      <a:gd name="T2" fmla="*/ 0 w 888"/>
                                      <a:gd name="T3" fmla="*/ 9 h 447"/>
                                      <a:gd name="T4" fmla="*/ 0 w 888"/>
                                      <a:gd name="T5" fmla="*/ 437 h 447"/>
                                      <a:gd name="T6" fmla="*/ 0 w 888"/>
                                      <a:gd name="T7" fmla="*/ 447 h 447"/>
                                      <a:gd name="T8" fmla="*/ 9 w 888"/>
                                      <a:gd name="T9" fmla="*/ 447 h 447"/>
                                      <a:gd name="T10" fmla="*/ 9 w 888"/>
                                      <a:gd name="T11" fmla="*/ 437 h 447"/>
                                      <a:gd name="T12" fmla="*/ 9 w 888"/>
                                      <a:gd name="T13" fmla="*/ 9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88" h="447">
                                        <a:moveTo>
                                          <a:pt x="9" y="9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0" y="437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9" y="447"/>
                                        </a:lnTo>
                                        <a:lnTo>
                                          <a:pt x="9" y="437"/>
                                        </a:lnTo>
                                        <a:lnTo>
                                          <a:pt x="9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9285273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" y="-264"/>
                                    <a:ext cx="888" cy="447"/>
                                  </a:xfrm>
                                  <a:custGeom>
                                    <a:avLst/>
                                    <a:gdLst>
                                      <a:gd name="T0" fmla="*/ 9 w 888"/>
                                      <a:gd name="T1" fmla="*/ 0 h 447"/>
                                      <a:gd name="T2" fmla="*/ 0 w 888"/>
                                      <a:gd name="T3" fmla="*/ 0 h 447"/>
                                      <a:gd name="T4" fmla="*/ 0 w 888"/>
                                      <a:gd name="T5" fmla="*/ 9 h 447"/>
                                      <a:gd name="T6" fmla="*/ 9 w 888"/>
                                      <a:gd name="T7" fmla="*/ 9 h 447"/>
                                      <a:gd name="T8" fmla="*/ 9 w 888"/>
                                      <a:gd name="T9" fmla="*/ 0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88" h="447">
                                        <a:moveTo>
                                          <a:pt x="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3493932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" y="-264"/>
                                    <a:ext cx="888" cy="447"/>
                                  </a:xfrm>
                                  <a:custGeom>
                                    <a:avLst/>
                                    <a:gdLst>
                                      <a:gd name="T0" fmla="*/ 888 w 888"/>
                                      <a:gd name="T1" fmla="*/ 9 h 447"/>
                                      <a:gd name="T2" fmla="*/ 878 w 888"/>
                                      <a:gd name="T3" fmla="*/ 9 h 447"/>
                                      <a:gd name="T4" fmla="*/ 878 w 888"/>
                                      <a:gd name="T5" fmla="*/ 437 h 447"/>
                                      <a:gd name="T6" fmla="*/ 465 w 888"/>
                                      <a:gd name="T7" fmla="*/ 437 h 447"/>
                                      <a:gd name="T8" fmla="*/ 465 w 888"/>
                                      <a:gd name="T9" fmla="*/ 9 h 447"/>
                                      <a:gd name="T10" fmla="*/ 456 w 888"/>
                                      <a:gd name="T11" fmla="*/ 9 h 447"/>
                                      <a:gd name="T12" fmla="*/ 456 w 888"/>
                                      <a:gd name="T13" fmla="*/ 437 h 447"/>
                                      <a:gd name="T14" fmla="*/ 9 w 888"/>
                                      <a:gd name="T15" fmla="*/ 437 h 447"/>
                                      <a:gd name="T16" fmla="*/ 9 w 888"/>
                                      <a:gd name="T17" fmla="*/ 447 h 447"/>
                                      <a:gd name="T18" fmla="*/ 456 w 888"/>
                                      <a:gd name="T19" fmla="*/ 447 h 447"/>
                                      <a:gd name="T20" fmla="*/ 465 w 888"/>
                                      <a:gd name="T21" fmla="*/ 447 h 447"/>
                                      <a:gd name="T22" fmla="*/ 465 w 888"/>
                                      <a:gd name="T23" fmla="*/ 447 h 447"/>
                                      <a:gd name="T24" fmla="*/ 878 w 888"/>
                                      <a:gd name="T25" fmla="*/ 447 h 447"/>
                                      <a:gd name="T26" fmla="*/ 888 w 888"/>
                                      <a:gd name="T27" fmla="*/ 447 h 447"/>
                                      <a:gd name="T28" fmla="*/ 888 w 888"/>
                                      <a:gd name="T29" fmla="*/ 437 h 447"/>
                                      <a:gd name="T30" fmla="*/ 888 w 888"/>
                                      <a:gd name="T31" fmla="*/ 9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88" h="447">
                                        <a:moveTo>
                                          <a:pt x="888" y="9"/>
                                        </a:moveTo>
                                        <a:lnTo>
                                          <a:pt x="878" y="9"/>
                                        </a:lnTo>
                                        <a:lnTo>
                                          <a:pt x="878" y="437"/>
                                        </a:lnTo>
                                        <a:lnTo>
                                          <a:pt x="465" y="437"/>
                                        </a:lnTo>
                                        <a:lnTo>
                                          <a:pt x="465" y="9"/>
                                        </a:lnTo>
                                        <a:lnTo>
                                          <a:pt x="456" y="9"/>
                                        </a:lnTo>
                                        <a:lnTo>
                                          <a:pt x="456" y="437"/>
                                        </a:lnTo>
                                        <a:lnTo>
                                          <a:pt x="9" y="437"/>
                                        </a:lnTo>
                                        <a:lnTo>
                                          <a:pt x="9" y="447"/>
                                        </a:lnTo>
                                        <a:lnTo>
                                          <a:pt x="456" y="447"/>
                                        </a:lnTo>
                                        <a:lnTo>
                                          <a:pt x="465" y="447"/>
                                        </a:lnTo>
                                        <a:lnTo>
                                          <a:pt x="465" y="447"/>
                                        </a:lnTo>
                                        <a:lnTo>
                                          <a:pt x="878" y="447"/>
                                        </a:lnTo>
                                        <a:lnTo>
                                          <a:pt x="888" y="447"/>
                                        </a:lnTo>
                                        <a:lnTo>
                                          <a:pt x="888" y="437"/>
                                        </a:lnTo>
                                        <a:lnTo>
                                          <a:pt x="888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5797187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" y="-264"/>
                                    <a:ext cx="888" cy="447"/>
                                  </a:xfrm>
                                  <a:custGeom>
                                    <a:avLst/>
                                    <a:gdLst>
                                      <a:gd name="T0" fmla="*/ 888 w 888"/>
                                      <a:gd name="T1" fmla="*/ 0 h 447"/>
                                      <a:gd name="T2" fmla="*/ 878 w 888"/>
                                      <a:gd name="T3" fmla="*/ 0 h 447"/>
                                      <a:gd name="T4" fmla="*/ 465 w 888"/>
                                      <a:gd name="T5" fmla="*/ 0 h 447"/>
                                      <a:gd name="T6" fmla="*/ 465 w 888"/>
                                      <a:gd name="T7" fmla="*/ 0 h 447"/>
                                      <a:gd name="T8" fmla="*/ 456 w 888"/>
                                      <a:gd name="T9" fmla="*/ 0 h 447"/>
                                      <a:gd name="T10" fmla="*/ 9 w 888"/>
                                      <a:gd name="T11" fmla="*/ 0 h 447"/>
                                      <a:gd name="T12" fmla="*/ 9 w 888"/>
                                      <a:gd name="T13" fmla="*/ 9 h 447"/>
                                      <a:gd name="T14" fmla="*/ 456 w 888"/>
                                      <a:gd name="T15" fmla="*/ 9 h 447"/>
                                      <a:gd name="T16" fmla="*/ 465 w 888"/>
                                      <a:gd name="T17" fmla="*/ 9 h 447"/>
                                      <a:gd name="T18" fmla="*/ 465 w 888"/>
                                      <a:gd name="T19" fmla="*/ 9 h 447"/>
                                      <a:gd name="T20" fmla="*/ 878 w 888"/>
                                      <a:gd name="T21" fmla="*/ 9 h 447"/>
                                      <a:gd name="T22" fmla="*/ 888 w 888"/>
                                      <a:gd name="T23" fmla="*/ 9 h 447"/>
                                      <a:gd name="T24" fmla="*/ 888 w 888"/>
                                      <a:gd name="T25" fmla="*/ 0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88" h="447">
                                        <a:moveTo>
                                          <a:pt x="888" y="0"/>
                                        </a:moveTo>
                                        <a:lnTo>
                                          <a:pt x="878" y="0"/>
                                        </a:lnTo>
                                        <a:lnTo>
                                          <a:pt x="465" y="0"/>
                                        </a:lnTo>
                                        <a:lnTo>
                                          <a:pt x="465" y="0"/>
                                        </a:lnTo>
                                        <a:lnTo>
                                          <a:pt x="456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456" y="9"/>
                                        </a:lnTo>
                                        <a:lnTo>
                                          <a:pt x="465" y="9"/>
                                        </a:lnTo>
                                        <a:lnTo>
                                          <a:pt x="465" y="9"/>
                                        </a:lnTo>
                                        <a:lnTo>
                                          <a:pt x="878" y="9"/>
                                        </a:lnTo>
                                        <a:lnTo>
                                          <a:pt x="888" y="9"/>
                                        </a:lnTo>
                                        <a:lnTo>
                                          <a:pt x="8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AC9B5" id="Grupa 64" o:spid="_x0000_s1026" style="position:absolute;margin-left:5.5pt;margin-top:-13.2pt;width:44.4pt;height:22.3pt;z-index:-251653632" coordorigin="110,-264" coordsize="888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">
                      <v:group id="Group 32" o:spid="_x0000_s1027" style="position:absolute;left:110;top:-264;width:888;height:447" coordorigin="110,-264" coordsize="88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">
                        <v:shape id="Freeform 33" o:spid="_x0000_s1028" style="position:absolute;left:110;top:-264;width:888;height:447;visibility:visible;mso-wrap-style:square;v-text-anchor:top" coordsize="88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" path="m9,9l,9,,437r,10l9,447r,-10l9,9xe" fillcolor="black" stroked="f">
                          <v:path arrowok="t" o:connecttype="custom" o:connectlocs="9,9;0,9;0,437;0,447;9,447;9,437;9,9" o:connectangles="0,0,0,0,0,0,0"/>
                        </v:shape>
                        <v:shape id="Freeform 34" o:spid="_x0000_s1029" style="position:absolute;left:110;top:-264;width:888;height:447;visibility:visible;mso-wrap-style:square;v-text-anchor:top" coordsize="88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" path="m9,l,,,9r9,l9,xe" fillcolor="black" stroked="f">
                          <v:path arrowok="t" o:connecttype="custom" o:connectlocs="9,0;0,0;0,9;9,9;9,0" o:connectangles="0,0,0,0,0"/>
                        </v:shape>
                        <v:shape id="Freeform 35" o:spid="_x0000_s1030" style="position:absolute;left:110;top:-264;width:888;height:447;visibility:visible;mso-wrap-style:square;v-text-anchor:top" coordsize="88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" path="m888,9r-10,l878,437r-413,l465,9r-9,l456,437,9,437r,10l456,447r9,l465,447r413,l888,447r,-10l888,9xe" fillcolor="black" stroked="f">
                          <v:path arrowok="t" o:connecttype="custom" o:connectlocs="888,9;878,9;878,437;465,437;465,9;456,9;456,437;9,437;9,447;456,447;465,447;465,447;878,447;888,447;888,437;888,9" o:connectangles="0,0,0,0,0,0,0,0,0,0,0,0,0,0,0,0"/>
                        </v:shape>
                        <v:shape id="Freeform 36" o:spid="_x0000_s1031" style="position:absolute;left:110;top:-264;width:888;height:447;visibility:visible;mso-wrap-style:square;v-text-anchor:top" coordsize="88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" path="m888,l878,,465,r,l456,,9,r,9l456,9r9,l465,9r413,l888,9r,-9xe" fillcolor="black" stroked="f">
                          <v:path arrowok="t" o:connecttype="custom" o:connectlocs="888,0;878,0;465,0;465,0;456,0;9,0;9,9;456,9;465,9;465,9;878,9;888,9;888,0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dzień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miesiąc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rok</w:t>
            </w:r>
          </w:p>
        </w:tc>
      </w:tr>
      <w:tr w:rsidR="0008721F" w:rsidRPr="0008721F" w14:paraId="242E84A2" w14:textId="77777777" w:rsidTr="00163095">
        <w:trPr>
          <w:trHeight w:val="306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C41D25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9.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Powiązania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innymi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przedsiębiorcami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8)</w:t>
            </w:r>
          </w:p>
        </w:tc>
      </w:tr>
      <w:tr w:rsidR="0008721F" w:rsidRPr="0008721F" w14:paraId="33C879B8" w14:textId="77777777" w:rsidTr="00163095">
        <w:trPr>
          <w:trHeight w:val="345"/>
        </w:trPr>
        <w:tc>
          <w:tcPr>
            <w:tcW w:w="10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037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9"/>
              <w:ind w:left="110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między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podmiotem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innymi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przedsiębiorcami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istnieją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powiązania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polegające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tym,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że:</w:t>
            </w:r>
          </w:p>
        </w:tc>
      </w:tr>
      <w:tr w:rsidR="0008721F" w:rsidRPr="0008721F" w14:paraId="3222AA3E" w14:textId="77777777" w:rsidTr="00163095">
        <w:trPr>
          <w:trHeight w:val="873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55F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55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jeden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posiada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większość</w:t>
            </w:r>
          </w:p>
          <w:p w14:paraId="67D9DC6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" w:line="280" w:lineRule="atLeast"/>
              <w:ind w:left="42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praw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głosu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akcjonariuszy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wspólników drugiego przedsiębiorcy?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EB5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47F5FC63" w14:textId="7991B59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300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4112" behindDoc="1" locked="0" layoutInCell="1" allowOverlap="1" wp14:anchorId="6FAB443C" wp14:editId="4AAD6893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10160</wp:posOffset>
                      </wp:positionV>
                      <wp:extent cx="194310" cy="172720"/>
                      <wp:effectExtent l="1270" t="635" r="4445" b="7620"/>
                      <wp:wrapNone/>
                      <wp:docPr id="666751351" name="Grup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2720"/>
                                <a:chOff x="947" y="16"/>
                                <a:chExt cx="306" cy="272"/>
                              </a:xfrm>
                            </wpg:grpSpPr>
                            <wps:wsp>
                              <wps:cNvPr id="1076721741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7" y="26"/>
                                  <a:ext cx="286" cy="25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51 h 252"/>
                                    <a:gd name="T2" fmla="*/ 285 w 286"/>
                                    <a:gd name="T3" fmla="*/ 251 h 252"/>
                                    <a:gd name="T4" fmla="*/ 285 w 286"/>
                                    <a:gd name="T5" fmla="*/ 0 h 252"/>
                                    <a:gd name="T6" fmla="*/ 0 w 286"/>
                                    <a:gd name="T7" fmla="*/ 0 h 252"/>
                                    <a:gd name="T8" fmla="*/ 0 w 286"/>
                                    <a:gd name="T9" fmla="*/ 251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52">
                                      <a:moveTo>
                                        <a:pt x="0" y="251"/>
                                      </a:moveTo>
                                      <a:lnTo>
                                        <a:pt x="285" y="25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4C2EA5" id="Grupa 63" o:spid="_x0000_s1026" style="position:absolute;margin-left:47.35pt;margin-top:.8pt;width:15.3pt;height:13.6pt;z-index:-251642368" coordorigin="947,16" coordsize="30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">
                      <v:shape id="Freeform 62" o:spid="_x0000_s1027" style="position:absolute;left:957;top:26;width:286;height:252;visibility:visible;mso-wrap-style:square;v-text-anchor:top" coordsize="28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" path="m,251r285,l285,,,,,251xe" filled="f" strokeweight="1pt">
                        <v:path arrowok="t" o:connecttype="custom" o:connectlocs="0,251;285,251;285,0;0,0;0,25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3A0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3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2F1E229D" w14:textId="53A0F77E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93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8992" behindDoc="1" locked="0" layoutInCell="1" allowOverlap="1" wp14:anchorId="186593F5" wp14:editId="7327A990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-5080</wp:posOffset>
                      </wp:positionV>
                      <wp:extent cx="194310" cy="178435"/>
                      <wp:effectExtent l="1270" t="4445" r="4445" b="7620"/>
                      <wp:wrapNone/>
                      <wp:docPr id="1876012480" name="Grupa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42" y="-8"/>
                                <a:chExt cx="306" cy="281"/>
                              </a:xfrm>
                            </wpg:grpSpPr>
                            <wps:wsp>
                              <wps:cNvPr id="27165906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1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FB8EBD" id="Grupa 62" o:spid="_x0000_s1026" style="position:absolute;margin-left:42.1pt;margin-top:-.4pt;width:15.3pt;height:14.05pt;z-index:-251647488" coordorigin="842,-8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">
                      <v:shape id="Freeform 52" o:spid="_x0000_s1027" style="position:absolute;left:852;top:1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2BEE80A8" w14:textId="77777777" w:rsidTr="00163095">
        <w:trPr>
          <w:trHeight w:val="1166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D1C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427" w:right="90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jeden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przedsiębiorca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prawo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wyznaczyć lub odwołać większość członków organu zarządzającego lub nadzorczego innego</w:t>
            </w:r>
          </w:p>
          <w:p w14:paraId="0320D30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przedsiębiorcy?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550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14671B88" w14:textId="201EA88C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300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4896" behindDoc="1" locked="0" layoutInCell="1" allowOverlap="1" wp14:anchorId="0BE9CFAF" wp14:editId="19BA6E1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0</wp:posOffset>
                      </wp:positionV>
                      <wp:extent cx="194310" cy="179070"/>
                      <wp:effectExtent l="1270" t="0" r="4445" b="1905"/>
                      <wp:wrapNone/>
                      <wp:docPr id="13781937" name="Grupa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947" y="0"/>
                                <a:chExt cx="306" cy="282"/>
                              </a:xfrm>
                            </wpg:grpSpPr>
                            <wps:wsp>
                              <wps:cNvPr id="775202393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7" y="1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2CE037" id="Grupa 61" o:spid="_x0000_s1026" style="position:absolute;margin-left:47.35pt;margin-top:0;width:15.3pt;height:14.1pt;z-index:-251651584" coordorigin="947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">
                      <v:shape id="Freeform 44" o:spid="_x0000_s1027" style="position:absolute;left:957;top:1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F20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2A2D6E55" w14:textId="2D383298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93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0016" behindDoc="1" locked="0" layoutInCell="1" allowOverlap="1" wp14:anchorId="23D13076" wp14:editId="5B537EE6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6350</wp:posOffset>
                      </wp:positionV>
                      <wp:extent cx="194310" cy="179070"/>
                      <wp:effectExtent l="1270" t="6350" r="4445" b="5080"/>
                      <wp:wrapNone/>
                      <wp:docPr id="1315646220" name="Grupa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42" y="10"/>
                                <a:chExt cx="306" cy="282"/>
                              </a:xfrm>
                            </wpg:grpSpPr>
                            <wps:wsp>
                              <wps:cNvPr id="860644525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2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00CF4" id="Grupa 60" o:spid="_x0000_s1026" style="position:absolute;margin-left:42.1pt;margin-top:.5pt;width:15.3pt;height:14.1pt;z-index:-251646464" coordorigin="842,10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">
                      <v:shape id="Freeform 54" o:spid="_x0000_s1027" style="position:absolute;left:852;top:2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650B3031" w14:textId="77777777" w:rsidTr="00163095">
        <w:trPr>
          <w:trHeight w:val="1454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755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427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c)</w:t>
            </w:r>
            <w:r w:rsidRPr="0008721F">
              <w:rPr>
                <w:rFonts w:eastAsiaTheme="minorEastAsia"/>
                <w:spacing w:val="8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jeden przedsiębiorca ma prawo wywierać dominujący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wpływ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innego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przedsiębiorcę zgodnie z umową zawartą z tym przedsiębiorcą lub zgodnie z jego</w:t>
            </w:r>
          </w:p>
          <w:p w14:paraId="2D0448F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51" w:lineRule="exact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dokumentami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założycielskimi?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4A8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008BC68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1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0D4B476A" w14:textId="0FC6E9A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300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B3CE813" wp14:editId="24A602D2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-1905</wp:posOffset>
                      </wp:positionV>
                      <wp:extent cx="194310" cy="178435"/>
                      <wp:effectExtent l="1270" t="7620" r="4445" b="4445"/>
                      <wp:wrapNone/>
                      <wp:docPr id="919479513" name="Grup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947" y="-3"/>
                                <a:chExt cx="306" cy="281"/>
                              </a:xfrm>
                            </wpg:grpSpPr>
                            <wps:wsp>
                              <wps:cNvPr id="1574850054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7" y="6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E96478" id="Grupa 59" o:spid="_x0000_s1026" style="position:absolute;margin-left:47.35pt;margin-top:-.15pt;width:15.3pt;height:14.05pt;z-index:-251650560" coordorigin="947,-3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">
                      <v:shape id="Freeform 46" o:spid="_x0000_s1027" style="position:absolute;left:957;top:6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6D5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3112CB6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39113AD8" w14:textId="5AF300D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93" w:right="18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1040" behindDoc="1" locked="0" layoutInCell="1" allowOverlap="1" wp14:anchorId="5A9FE623" wp14:editId="14A361FE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-24765</wp:posOffset>
                      </wp:positionV>
                      <wp:extent cx="194310" cy="178435"/>
                      <wp:effectExtent l="1270" t="3810" r="4445" b="8255"/>
                      <wp:wrapNone/>
                      <wp:docPr id="1204859822" name="Grupa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42" y="-39"/>
                                <a:chExt cx="306" cy="281"/>
                              </a:xfrm>
                            </wpg:grpSpPr>
                            <wps:wsp>
                              <wps:cNvPr id="84664821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-29"/>
                                  <a:ext cx="286" cy="261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1"/>
                                    <a:gd name="T2" fmla="*/ 285 w 286"/>
                                    <a:gd name="T3" fmla="*/ 261 h 261"/>
                                    <a:gd name="T4" fmla="*/ 285 w 286"/>
                                    <a:gd name="T5" fmla="*/ 0 h 261"/>
                                    <a:gd name="T6" fmla="*/ 0 w 286"/>
                                    <a:gd name="T7" fmla="*/ 0 h 261"/>
                                    <a:gd name="T8" fmla="*/ 0 w 286"/>
                                    <a:gd name="T9" fmla="*/ 261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1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B586F9" id="Grupa 58" o:spid="_x0000_s1026" style="position:absolute;margin-left:42.1pt;margin-top:-1.95pt;width:15.3pt;height:14.05pt;z-index:-251645440" coordorigin="842,-39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">
                      <v:shape id="Freeform 56" o:spid="_x0000_s1027" style="position:absolute;left:852;top:-29;width:286;height:261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5D4CAAD5" w14:textId="77777777" w:rsidTr="00163095">
        <w:trPr>
          <w:trHeight w:val="2368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C77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427" w:right="149" w:hanging="31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jeden przedsiębiorca, który jest akcjonariuszem lub wspólnikiem innego przedsiębiorcy lub jego członkiem, zgodnie z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porozumieniem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innymi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akcjonariuszami, wspólnikami lub członkami tego przedsiębiorcy, samodzielnie kontroluje większość praw głosu u tego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przedsiębiorcy?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80F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0E506D8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3E859A1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267484D3" w14:textId="7E4F5EB9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300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6944" behindDoc="1" locked="0" layoutInCell="1" allowOverlap="1" wp14:anchorId="434CA043" wp14:editId="4FFB7F4C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17145</wp:posOffset>
                      </wp:positionV>
                      <wp:extent cx="194310" cy="179070"/>
                      <wp:effectExtent l="6985" t="1905" r="8255" b="0"/>
                      <wp:wrapNone/>
                      <wp:docPr id="1877655921" name="Grupa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947" y="27"/>
                                <a:chExt cx="306" cy="282"/>
                              </a:xfrm>
                            </wpg:grpSpPr>
                            <wps:wsp>
                              <wps:cNvPr id="1990625929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7" y="37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A1DFE3" id="Grupa 57" o:spid="_x0000_s1026" style="position:absolute;margin-left:47.35pt;margin-top:1.35pt;width:15.3pt;height:14.1pt;z-index:-251649536" coordorigin="947,27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">
                      <v:shape id="Freeform 48" o:spid="_x0000_s1027" style="position:absolute;left:957;top:37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55C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439FF6A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6AC56CE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0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32F0DCA0" w14:textId="597DC2F9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93" w:right="18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anchorId="6DACF21E" wp14:editId="18784863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-6350</wp:posOffset>
                      </wp:positionV>
                      <wp:extent cx="194310" cy="178435"/>
                      <wp:effectExtent l="0" t="5080" r="5715" b="6985"/>
                      <wp:wrapNone/>
                      <wp:docPr id="644333569" name="Grupa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42" y="-10"/>
                                <a:chExt cx="306" cy="281"/>
                              </a:xfrm>
                            </wpg:grpSpPr>
                            <wps:wsp>
                              <wps:cNvPr id="1641782742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0"/>
                                  <a:ext cx="286" cy="261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1"/>
                                    <a:gd name="T2" fmla="*/ 285 w 286"/>
                                    <a:gd name="T3" fmla="*/ 261 h 261"/>
                                    <a:gd name="T4" fmla="*/ 285 w 286"/>
                                    <a:gd name="T5" fmla="*/ 0 h 261"/>
                                    <a:gd name="T6" fmla="*/ 0 w 286"/>
                                    <a:gd name="T7" fmla="*/ 0 h 261"/>
                                    <a:gd name="T8" fmla="*/ 0 w 286"/>
                                    <a:gd name="T9" fmla="*/ 261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1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6D8A8" id="Grupa 56" o:spid="_x0000_s1026" style="position:absolute;margin-left:42.1pt;margin-top:-.5pt;width:15.3pt;height:14.05pt;z-index:-251644416" coordorigin="842,-10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">
                      <v:shape id="Freeform 58" o:spid="_x0000_s1027" style="position:absolute;left:852;width:286;height:261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0BB4C059" w14:textId="77777777" w:rsidTr="00163095">
        <w:trPr>
          <w:trHeight w:val="1150"/>
        </w:trPr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9CD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14" w:lineRule="exact"/>
              <w:ind w:left="110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e)</w:t>
            </w:r>
            <w:r w:rsidRPr="0008721F">
              <w:rPr>
                <w:rFonts w:eastAsiaTheme="minorEastAsia"/>
                <w:spacing w:val="53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pozostaje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jakimkolwiek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ze</w:t>
            </w:r>
          </w:p>
          <w:p w14:paraId="5388FBA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78" w:lineRule="auto"/>
              <w:ind w:left="427" w:right="90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stosunków opisanych w lit. a–d przez jednego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innego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przedsiębiorcę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kilku innych przedsiębiorców?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9A3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21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026C2A4C" w14:textId="627D458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300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7968" behindDoc="1" locked="0" layoutInCell="1" allowOverlap="1" wp14:anchorId="1ED1698D" wp14:editId="7014A14F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-4445</wp:posOffset>
                      </wp:positionV>
                      <wp:extent cx="194310" cy="178435"/>
                      <wp:effectExtent l="6985" t="5715" r="8255" b="6350"/>
                      <wp:wrapNone/>
                      <wp:docPr id="419929256" name="Grupa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947" y="-7"/>
                                <a:chExt cx="306" cy="281"/>
                              </a:xfrm>
                            </wpg:grpSpPr>
                            <wps:wsp>
                              <wps:cNvPr id="164084152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7" y="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24508" id="Grupa 55" o:spid="_x0000_s1026" style="position:absolute;margin-left:47.35pt;margin-top:-.35pt;width:15.3pt;height:14.05pt;z-index:-251648512" coordorigin="947,-7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">
                      <v:shape id="Freeform 50" o:spid="_x0000_s1027" style="position:absolute;left:957;top: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5D0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8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1EC1CBD0" w14:textId="6245EE1F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93" w:right="35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3088" behindDoc="1" locked="0" layoutInCell="1" allowOverlap="1" wp14:anchorId="62CB1B6A" wp14:editId="05FD522B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-2540</wp:posOffset>
                      </wp:positionV>
                      <wp:extent cx="194310" cy="178435"/>
                      <wp:effectExtent l="0" t="8890" r="5715" b="3175"/>
                      <wp:wrapNone/>
                      <wp:docPr id="1079746947" name="Grupa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42" y="-4"/>
                                <a:chExt cx="306" cy="281"/>
                              </a:xfrm>
                            </wpg:grpSpPr>
                            <wps:wsp>
                              <wps:cNvPr id="1142585167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" y="5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7531C" id="Grupa 54" o:spid="_x0000_s1026" style="position:absolute;margin-left:42.1pt;margin-top:-.2pt;width:15.3pt;height:14.05pt;z-index:-251643392" coordorigin="842,-4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">
                      <v:shape id="Freeform 60" o:spid="_x0000_s1027" style="position:absolute;left:852;top:5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</w:tbl>
    <w:p w14:paraId="3043E01A" w14:textId="013CDAD5" w:rsidR="0008721F" w:rsidRPr="0008721F" w:rsidRDefault="0008721F" w:rsidP="0008721F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  <w:sectPr w:rsidR="0008721F" w:rsidRPr="0008721F" w:rsidSect="0008721F">
          <w:footerReference w:type="default" r:id="rId15"/>
          <w:pgSz w:w="11910" w:h="16840"/>
          <w:pgMar w:top="680" w:right="566" w:bottom="1240" w:left="708" w:header="0" w:footer="1042" w:gutter="0"/>
          <w:pgNumType w:start="2"/>
          <w:cols w:space="708"/>
          <w:noEndnote/>
        </w:sectPr>
      </w:pPr>
      <w:r w:rsidRPr="0008721F">
        <w:rPr>
          <w:rFonts w:eastAsiaTheme="minorEastAsia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24E79F81" wp14:editId="2AA7C4FD">
                <wp:simplePos x="0" y="0"/>
                <wp:positionH relativeFrom="page">
                  <wp:posOffset>492760</wp:posOffset>
                </wp:positionH>
                <wp:positionV relativeFrom="page">
                  <wp:posOffset>2122170</wp:posOffset>
                </wp:positionV>
                <wp:extent cx="1231900" cy="283210"/>
                <wp:effectExtent l="0" t="0" r="0" b="4445"/>
                <wp:wrapNone/>
                <wp:docPr id="151757189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5"/>
                              <w:gridCol w:w="446"/>
                              <w:gridCol w:w="442"/>
                              <w:gridCol w:w="446"/>
                            </w:tblGrid>
                            <w:tr w:rsidR="0008721F" w14:paraId="05E85B53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4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2C3FEA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9CE8AD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96E149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4D55FB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042A29" w14:textId="77777777" w:rsidR="0008721F" w:rsidRDefault="0008721F" w:rsidP="0008721F">
                            <w:pPr>
                              <w:pStyle w:val="Tekstpodstawowy"/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9F81" id="Pole tekstowe 53" o:spid="_x0000_s1029" type="#_x0000_t202" style="position:absolute;margin-left:38.8pt;margin-top:167.1pt;width:97pt;height:22.3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5"/>
                        <w:gridCol w:w="446"/>
                        <w:gridCol w:w="442"/>
                        <w:gridCol w:w="446"/>
                      </w:tblGrid>
                      <w:tr w:rsidR="0008721F" w14:paraId="05E85B53" w14:textId="77777777">
                        <w:trPr>
                          <w:trHeight w:val="426"/>
                        </w:trPr>
                        <w:tc>
                          <w:tcPr>
                            <w:tcW w:w="4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2C3FEA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9CE8AD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96E149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4D55FB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E042A29" w14:textId="77777777" w:rsidR="0008721F" w:rsidRDefault="0008721F" w:rsidP="0008721F">
                      <w:pPr>
                        <w:pStyle w:val="Tekstpodstawowy"/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8721F">
        <w:rPr>
          <w:rFonts w:eastAsiaTheme="minorEastAsia"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64DEE437" wp14:editId="606D5B95">
                <wp:simplePos x="0" y="0"/>
                <wp:positionH relativeFrom="page">
                  <wp:posOffset>2132965</wp:posOffset>
                </wp:positionH>
                <wp:positionV relativeFrom="page">
                  <wp:posOffset>3865880</wp:posOffset>
                </wp:positionV>
                <wp:extent cx="1162050" cy="283845"/>
                <wp:effectExtent l="0" t="0" r="635" b="3175"/>
                <wp:wrapNone/>
                <wp:docPr id="1204038625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2"/>
                              <w:gridCol w:w="427"/>
                              <w:gridCol w:w="423"/>
                              <w:gridCol w:w="427"/>
                            </w:tblGrid>
                            <w:tr w:rsidR="0008721F" w14:paraId="68DAF883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8B6CA3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D399D6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C15A71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B787A1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7CAF4E" w14:textId="77777777" w:rsidR="0008721F" w:rsidRDefault="0008721F" w:rsidP="0008721F">
                            <w:pPr>
                              <w:pStyle w:val="Tekstpodstawowy"/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EE437" id="Pole tekstowe 52" o:spid="_x0000_s1030" type="#_x0000_t202" style="position:absolute;margin-left:167.95pt;margin-top:304.4pt;width:91.5pt;height:22.3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2"/>
                        <w:gridCol w:w="427"/>
                        <w:gridCol w:w="423"/>
                        <w:gridCol w:w="427"/>
                      </w:tblGrid>
                      <w:tr w:rsidR="0008721F" w14:paraId="68DAF883" w14:textId="77777777">
                        <w:trPr>
                          <w:trHeight w:val="427"/>
                        </w:trPr>
                        <w:tc>
                          <w:tcPr>
                            <w:tcW w:w="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8B6CA3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D399D6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C15A71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B787A1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37CAF4E" w14:textId="77777777" w:rsidR="0008721F" w:rsidRDefault="0008721F" w:rsidP="0008721F">
                      <w:pPr>
                        <w:pStyle w:val="Tekstpodstawowy"/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0"/>
        <w:gridCol w:w="2778"/>
        <w:gridCol w:w="2757"/>
      </w:tblGrid>
      <w:tr w:rsidR="0008721F" w:rsidRPr="0008721F" w14:paraId="0A50E1E1" w14:textId="77777777" w:rsidTr="00163095">
        <w:trPr>
          <w:trHeight w:val="350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056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9"/>
              <w:ind w:left="11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lastRenderedPageBreak/>
              <w:t>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przypadku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zaznaczenia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przynajmniej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jednej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odpowiedzi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twierdzącej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lit.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a–e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podać:</w:t>
            </w:r>
          </w:p>
        </w:tc>
      </w:tr>
      <w:tr w:rsidR="0008721F" w:rsidRPr="0008721F" w14:paraId="67FDC340" w14:textId="77777777" w:rsidTr="00163095">
        <w:trPr>
          <w:trHeight w:val="65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190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3" w:lineRule="auto"/>
              <w:ind w:left="431" w:right="156" w:hanging="284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8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identyfikator podatkowy NIP wszystkich powiązanych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podmiotem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przedsiębiorców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11E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291285EB" w14:textId="77777777" w:rsidTr="00163095">
        <w:trPr>
          <w:trHeight w:val="155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638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427" w:right="156" w:hanging="284"/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łączną wartość 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de minimis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udzielonej wszystkim powiązanym z podmiotem przedsiębiorcom w okresie minionych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lat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9)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poprzedzających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dzień wystąpienia z wnioskiem o udzielenie 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 minimis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10)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7CB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483D3E0E" w14:textId="77777777" w:rsidTr="00163095">
        <w:trPr>
          <w:trHeight w:val="585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6A8464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10.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Informacja</w:t>
            </w:r>
            <w:r w:rsidRPr="0008721F">
              <w:rPr>
                <w:rFonts w:eastAsiaTheme="minorEastAsia"/>
                <w:spacing w:val="4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utworzeniu</w:t>
            </w:r>
            <w:r w:rsidRPr="0008721F">
              <w:rPr>
                <w:rFonts w:eastAsiaTheme="minorEastAsia"/>
                <w:spacing w:val="4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podmiotu</w:t>
            </w:r>
            <w:r w:rsidRPr="0008721F">
              <w:rPr>
                <w:rFonts w:eastAsiaTheme="minorEastAsia"/>
                <w:spacing w:val="4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3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wyniku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podziału</w:t>
            </w:r>
            <w:r w:rsidRPr="0008721F">
              <w:rPr>
                <w:rFonts w:eastAsiaTheme="minorEastAsia"/>
                <w:spacing w:val="4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innego</w:t>
            </w:r>
            <w:r w:rsidRPr="0008721F">
              <w:rPr>
                <w:rFonts w:eastAsiaTheme="minorEastAsia"/>
                <w:spacing w:val="4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przedsiębiorcy</w:t>
            </w:r>
            <w:r w:rsidRPr="0008721F">
              <w:rPr>
                <w:rFonts w:eastAsiaTheme="minorEastAsia"/>
                <w:spacing w:val="4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połączenia</w:t>
            </w:r>
            <w:r w:rsidRPr="0008721F">
              <w:rPr>
                <w:rFonts w:eastAsiaTheme="minorEastAsia"/>
                <w:spacing w:val="4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4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innym</w:t>
            </w:r>
          </w:p>
          <w:p w14:paraId="409C538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przedsiębiorcą,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tym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przejęcie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innego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przedsiębiorcy,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wyniku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przekształcenia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przedsiębiorcy</w:t>
            </w:r>
          </w:p>
        </w:tc>
      </w:tr>
      <w:tr w:rsidR="0008721F" w:rsidRPr="0008721F" w14:paraId="58B66A26" w14:textId="77777777" w:rsidTr="00163095">
        <w:trPr>
          <w:trHeight w:val="580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27B0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okresie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lat</w:t>
            </w:r>
            <w:r w:rsidRPr="0008721F">
              <w:rPr>
                <w:rFonts w:eastAsiaTheme="minorEastAsia"/>
                <w:spacing w:val="2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poprzedzających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dzień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wystąpienia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wnioskiem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udzielenie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:</w:t>
            </w:r>
          </w:p>
        </w:tc>
      </w:tr>
      <w:tr w:rsidR="0008721F" w:rsidRPr="0008721F" w14:paraId="5D791A74" w14:textId="77777777" w:rsidTr="00163095">
        <w:trPr>
          <w:trHeight w:val="5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0D0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43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7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powstał wskutek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połączenia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innych</w:t>
            </w:r>
          </w:p>
          <w:p w14:paraId="1AE845A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przedsiębiorców?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C54C" w14:textId="40FC80AE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4"/>
              <w:ind w:right="1040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8208" behindDoc="1" locked="0" layoutInCell="1" allowOverlap="1" wp14:anchorId="55E5EF57" wp14:editId="3E7F9ED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103505</wp:posOffset>
                      </wp:positionV>
                      <wp:extent cx="194310" cy="179070"/>
                      <wp:effectExtent l="635" t="1270" r="5080" b="635"/>
                      <wp:wrapNone/>
                      <wp:docPr id="1989975778" name="Grupa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996" y="163"/>
                                <a:chExt cx="306" cy="282"/>
                              </a:xfrm>
                            </wpg:grpSpPr>
                            <wps:wsp>
                              <wps:cNvPr id="1369167224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" y="173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FB6954" id="Grupa 51" o:spid="_x0000_s1026" style="position:absolute;margin-left:49.8pt;margin-top:8.15pt;width:15.3pt;height:14.1pt;z-index:-251638272" coordorigin="996,163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">
                      <v:shape id="Freeform 68" o:spid="_x0000_s1027" style="position:absolute;left:1006;top:173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E634" w14:textId="4F680C6C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4"/>
              <w:ind w:right="902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1280" behindDoc="1" locked="0" layoutInCell="1" allowOverlap="1" wp14:anchorId="711BC2E1" wp14:editId="292D7180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109220</wp:posOffset>
                      </wp:positionV>
                      <wp:extent cx="194310" cy="179070"/>
                      <wp:effectExtent l="3175" t="6985" r="2540" b="4445"/>
                      <wp:wrapNone/>
                      <wp:docPr id="468564025" name="Grupa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072" y="172"/>
                                <a:chExt cx="306" cy="282"/>
                              </a:xfrm>
                            </wpg:grpSpPr>
                            <wps:wsp>
                              <wps:cNvPr id="917294840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2" y="18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7A628C" id="Grupa 50" o:spid="_x0000_s1026" style="position:absolute;margin-left:53.6pt;margin-top:8.6pt;width:15.3pt;height:14.1pt;z-index:-251635200" coordorigin="1072,17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">
                      <v:shape id="Freeform 74" o:spid="_x0000_s1027" style="position:absolute;left:1082;top:18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0CFF62D1" w14:textId="77777777" w:rsidTr="00163095">
        <w:trPr>
          <w:trHeight w:val="552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8AB8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5"/>
              <w:ind w:left="143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3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przejął innego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przedsiębiorcę?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6C20" w14:textId="009B680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/>
              <w:ind w:right="1040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7184" behindDoc="1" locked="0" layoutInCell="1" allowOverlap="1" wp14:anchorId="51102F9E" wp14:editId="6648596C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77470</wp:posOffset>
                      </wp:positionV>
                      <wp:extent cx="194310" cy="179070"/>
                      <wp:effectExtent l="635" t="6985" r="5080" b="4445"/>
                      <wp:wrapNone/>
                      <wp:docPr id="944017637" name="Grupa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996" y="122"/>
                                <a:chExt cx="306" cy="282"/>
                              </a:xfrm>
                            </wpg:grpSpPr>
                            <wps:wsp>
                              <wps:cNvPr id="123479244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" y="13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CFBD72" id="Grupa 49" o:spid="_x0000_s1026" style="position:absolute;margin-left:49.8pt;margin-top:6.1pt;width:15.3pt;height:14.1pt;z-index:-251639296" coordorigin="996,12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">
                      <v:shape id="Freeform 66" o:spid="_x0000_s1027" style="position:absolute;left:1006;top:13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8CF8E" w14:textId="6916602F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/>
              <w:ind w:right="902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2304" behindDoc="1" locked="0" layoutInCell="1" allowOverlap="1" wp14:anchorId="74FFA03B" wp14:editId="0A1F2D37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83185</wp:posOffset>
                      </wp:positionV>
                      <wp:extent cx="194310" cy="179070"/>
                      <wp:effectExtent l="3175" t="3175" r="2540" b="8255"/>
                      <wp:wrapNone/>
                      <wp:docPr id="123608007" name="Grupa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072" y="131"/>
                                <a:chExt cx="306" cy="282"/>
                              </a:xfrm>
                            </wpg:grpSpPr>
                            <wps:wsp>
                              <wps:cNvPr id="1956470654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2" y="141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037FF" id="Grupa 48" o:spid="_x0000_s1026" style="position:absolute;margin-left:53.6pt;margin-top:6.55pt;width:15.3pt;height:14.1pt;z-index:-251634176" coordorigin="1072,131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">
                      <v:shape id="Freeform 76" o:spid="_x0000_s1027" style="position:absolute;left:1082;top:141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438557F4" w14:textId="77777777" w:rsidTr="00163095">
        <w:trPr>
          <w:trHeight w:val="5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E927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43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c)</w:t>
            </w:r>
            <w:r w:rsidRPr="0008721F">
              <w:rPr>
                <w:rFonts w:eastAsiaTheme="minorEastAsia"/>
                <w:spacing w:val="7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powstał 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wyniku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podziału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innego</w:t>
            </w:r>
          </w:p>
          <w:p w14:paraId="5EC4BA7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przedsiębiorcy?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30A9" w14:textId="61359DE5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93"/>
              <w:ind w:right="1041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0256" behindDoc="1" locked="0" layoutInCell="1" allowOverlap="1" wp14:anchorId="0DB2DD7D" wp14:editId="2202D1C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96520</wp:posOffset>
                      </wp:positionV>
                      <wp:extent cx="194310" cy="179070"/>
                      <wp:effectExtent l="635" t="1905" r="5080" b="0"/>
                      <wp:wrapNone/>
                      <wp:docPr id="167432505" name="Grupa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996" y="152"/>
                                <a:chExt cx="306" cy="282"/>
                              </a:xfrm>
                            </wpg:grpSpPr>
                            <wps:wsp>
                              <wps:cNvPr id="542241893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" y="16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A6458" id="Grupa 47" o:spid="_x0000_s1026" style="position:absolute;margin-left:49.8pt;margin-top:7.6pt;width:15.3pt;height:14.1pt;z-index:-251636224" coordorigin="996,15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">
                      <v:shape id="Freeform 72" o:spid="_x0000_s1027" style="position:absolute;left:1006;top:16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9D88" w14:textId="458BF5DE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03"/>
              <w:ind w:right="903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3328" behindDoc="1" locked="0" layoutInCell="1" allowOverlap="1" wp14:anchorId="21E7C72C" wp14:editId="033C90CF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102235</wp:posOffset>
                      </wp:positionV>
                      <wp:extent cx="194310" cy="179070"/>
                      <wp:effectExtent l="3175" t="7620" r="2540" b="3810"/>
                      <wp:wrapNone/>
                      <wp:docPr id="934665058" name="Grupa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072" y="161"/>
                                <a:chExt cx="306" cy="282"/>
                              </a:xfrm>
                            </wpg:grpSpPr>
                            <wps:wsp>
                              <wps:cNvPr id="1335688139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2" y="171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48F90" id="Grupa 46" o:spid="_x0000_s1026" style="position:absolute;margin-left:53.6pt;margin-top:8.05pt;width:15.3pt;height:14.1pt;z-index:-251633152" coordorigin="1072,161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">
                      <v:shape id="Freeform 78" o:spid="_x0000_s1027" style="position:absolute;left:1082;top:171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6A89A63D" w14:textId="77777777" w:rsidTr="00163095">
        <w:trPr>
          <w:trHeight w:val="585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F4B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ind w:left="143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d)</w:t>
            </w:r>
            <w:r w:rsidRPr="0008721F">
              <w:rPr>
                <w:rFonts w:eastAsiaTheme="minorEastAsia"/>
                <w:spacing w:val="3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powstał w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wyniku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przekształcenia</w:t>
            </w:r>
          </w:p>
          <w:p w14:paraId="2D372E5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przedsiębiorcy?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0217" w14:textId="3D3D165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/>
              <w:ind w:right="1050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9232" behindDoc="1" locked="0" layoutInCell="1" allowOverlap="1" wp14:anchorId="53D0B6C1" wp14:editId="245A74BC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97155</wp:posOffset>
                      </wp:positionV>
                      <wp:extent cx="194310" cy="179070"/>
                      <wp:effectExtent l="635" t="5715" r="5080" b="5715"/>
                      <wp:wrapNone/>
                      <wp:docPr id="271621165" name="Grupa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996" y="153"/>
                                <a:chExt cx="306" cy="282"/>
                              </a:xfrm>
                            </wpg:grpSpPr>
                            <wps:wsp>
                              <wps:cNvPr id="128057983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" y="163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3AC081" id="Grupa 45" o:spid="_x0000_s1026" style="position:absolute;margin-left:49.8pt;margin-top:7.65pt;width:15.3pt;height:14.1pt;z-index:-251637248" coordorigin="996,153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">
                      <v:shape id="Freeform 70" o:spid="_x0000_s1027" style="position:absolute;left:1006;top:163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0153" w14:textId="7B1B9F4C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/>
              <w:ind w:right="912"/>
              <w:jc w:val="right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4352" behindDoc="1" locked="0" layoutInCell="1" allowOverlap="1" wp14:anchorId="08FFE6CE" wp14:editId="1F36244F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103505</wp:posOffset>
                      </wp:positionV>
                      <wp:extent cx="194310" cy="179070"/>
                      <wp:effectExtent l="3175" t="2540" r="2540" b="0"/>
                      <wp:wrapNone/>
                      <wp:docPr id="550060021" name="Grupa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072" y="163"/>
                                <a:chExt cx="306" cy="282"/>
                              </a:xfrm>
                            </wpg:grpSpPr>
                            <wps:wsp>
                              <wps:cNvPr id="1857035265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2" y="173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284F33" id="Grupa 44" o:spid="_x0000_s1026" style="position:absolute;margin-left:53.6pt;margin-top:8.15pt;width:15.3pt;height:14.1pt;z-index:-251632128" coordorigin="1072,163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">
                      <v:shape id="Freeform 80" o:spid="_x0000_s1027" style="position:absolute;left:1082;top:173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5AF40D65" w14:textId="77777777" w:rsidTr="00163095">
        <w:trPr>
          <w:trHeight w:val="30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713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przypadku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zaznaczenia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odpowiedzi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twierdzącej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lit.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podać:</w:t>
            </w:r>
          </w:p>
        </w:tc>
      </w:tr>
      <w:tr w:rsidR="0008721F" w:rsidRPr="0008721F" w14:paraId="46193581" w14:textId="77777777" w:rsidTr="00163095">
        <w:trPr>
          <w:trHeight w:val="58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CC8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55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identyfikator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podatkowy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NIP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wszystkich</w:t>
            </w:r>
          </w:p>
          <w:p w14:paraId="695D6C5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połączonych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przejętych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przedsiębiorców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791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696A68F4" w14:textId="77777777" w:rsidTr="00163095">
        <w:trPr>
          <w:trHeight w:val="1747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810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427" w:right="156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łączną wartość 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de minimis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udzielonej wszystkim połączonym lub przejętym przedsiębiorcom w okresie minionych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lat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9)</w:t>
            </w:r>
            <w:r w:rsidRPr="0008721F">
              <w:rPr>
                <w:rFonts w:eastAsiaTheme="minorEastAsia"/>
                <w:spacing w:val="-2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poprzedzających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dzień wystąpienia z wnioskiem o udzielenie</w:t>
            </w:r>
          </w:p>
          <w:p w14:paraId="7030203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27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de 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10)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B1F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3F97F97F" w14:textId="77777777" w:rsidTr="00163095">
        <w:trPr>
          <w:trHeight w:val="306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42E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przypadku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zaznaczenia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odpowiedzi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twierdzącej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lit.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podać:</w:t>
            </w:r>
          </w:p>
        </w:tc>
      </w:tr>
      <w:tr w:rsidR="0008721F" w:rsidRPr="0008721F" w14:paraId="1C67F8D8" w14:textId="77777777" w:rsidTr="00163095">
        <w:trPr>
          <w:trHeight w:val="5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60B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57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identyfikator</w:t>
            </w:r>
            <w:r w:rsidRPr="0008721F">
              <w:rPr>
                <w:rFonts w:eastAsiaTheme="minorEastAsia"/>
                <w:spacing w:val="2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podatkowy</w:t>
            </w:r>
            <w:r w:rsidRPr="0008721F">
              <w:rPr>
                <w:rFonts w:eastAsiaTheme="minorEastAsia"/>
                <w:spacing w:val="1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NIP</w:t>
            </w:r>
            <w:r w:rsidRPr="0008721F">
              <w:rPr>
                <w:rFonts w:eastAsiaTheme="minorEastAsia"/>
                <w:spacing w:val="2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przedsiębiorcy</w:t>
            </w:r>
          </w:p>
          <w:p w14:paraId="1ACA35A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podziałem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przekształceniem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2EF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54E61984" w14:textId="77777777" w:rsidTr="00163095">
        <w:trPr>
          <w:trHeight w:val="232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44C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427" w:right="117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łączną wartość 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 minimis</w:t>
            </w:r>
            <w:r w:rsidRPr="0008721F">
              <w:rPr>
                <w:rFonts w:eastAsiaTheme="minorEastAsia"/>
                <w:i/>
                <w:iCs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udzielonej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przedsiębiorcy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istniejącemu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 podziałem lub przekształceniem,</w:t>
            </w:r>
          </w:p>
          <w:p w14:paraId="46D50C4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27" w:right="156"/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odniesieniu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działalności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przejmowanej przez podmiot, w okresie minionych 3 lat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9)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 poprzedzających dzień wystąpienia z wnioskiem o udzielenie 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</w:p>
          <w:p w14:paraId="76453AB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27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10)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45E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0553BF23" w14:textId="77777777" w:rsidTr="00163095">
        <w:trPr>
          <w:trHeight w:val="580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D24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Jeżeli</w:t>
            </w:r>
            <w:r w:rsidRPr="0008721F">
              <w:rPr>
                <w:rFonts w:eastAsiaTheme="minorEastAsia"/>
                <w:spacing w:val="-1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nie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jest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możliwe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ustalenie,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jaka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część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i/>
                <w:iCs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uzyskanej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przedsiębiorcę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podziałem</w:t>
            </w:r>
          </w:p>
          <w:p w14:paraId="02294BF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była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przeznaczona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działalność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przejętą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podmiot,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podać:</w:t>
            </w:r>
          </w:p>
        </w:tc>
      </w:tr>
      <w:tr w:rsidR="0008721F" w:rsidRPr="0008721F" w14:paraId="43EF45DF" w14:textId="77777777" w:rsidTr="00163095">
        <w:trPr>
          <w:trHeight w:val="1459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5FF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line="276" w:lineRule="auto"/>
              <w:ind w:left="426" w:right="90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8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łączną wartość 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 minimis</w:t>
            </w:r>
            <w:r w:rsidRPr="0008721F">
              <w:rPr>
                <w:rFonts w:eastAsiaTheme="minorEastAsia"/>
                <w:i/>
                <w:iCs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udzielonej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przedsiębiorcy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podziałem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 okresie minionych 3 lat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9)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 poprzedzających dzień wystąpienia z wnioskiem o udzielenie</w:t>
            </w:r>
          </w:p>
          <w:p w14:paraId="1FE70ED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51" w:lineRule="exact"/>
              <w:ind w:left="426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de 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10)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49F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480A4F91" w14:textId="77777777" w:rsidTr="00163095">
        <w:trPr>
          <w:trHeight w:val="58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5E3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6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wartość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kapitału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przed</w:t>
            </w:r>
          </w:p>
          <w:p w14:paraId="52244F6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427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podziałem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PLN)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3AC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228925AE" w14:textId="77777777" w:rsidTr="00163095">
        <w:trPr>
          <w:trHeight w:val="57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550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c)</w:t>
            </w:r>
            <w:r w:rsidRPr="0008721F">
              <w:rPr>
                <w:rFonts w:eastAsiaTheme="minorEastAsia"/>
                <w:spacing w:val="57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wartość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kapitału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moment</w:t>
            </w:r>
          </w:p>
          <w:p w14:paraId="3818CD5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427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podziału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(w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PLN)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9BD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</w:tbl>
    <w:p w14:paraId="02773BE3" w14:textId="77777777" w:rsidR="0008721F" w:rsidRPr="0008721F" w:rsidRDefault="0008721F" w:rsidP="0008721F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  <w:sectPr w:rsidR="0008721F" w:rsidRPr="0008721F" w:rsidSect="0008721F">
          <w:footerReference w:type="default" r:id="rId16"/>
          <w:pgSz w:w="11910" w:h="16840"/>
          <w:pgMar w:top="420" w:right="566" w:bottom="1040" w:left="708" w:header="0" w:footer="843" w:gutter="0"/>
          <w:cols w:space="708"/>
          <w:noEndnote/>
        </w:sectPr>
      </w:pPr>
    </w:p>
    <w:p w14:paraId="3341255E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1"/>
        <w:rPr>
          <w:rFonts w:eastAsiaTheme="minorEastAsia"/>
          <w:b/>
          <w:bCs/>
          <w:sz w:val="2"/>
          <w:szCs w:val="2"/>
          <w14:ligatures w14:val="standardContextual"/>
        </w:rPr>
      </w:pP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"/>
        <w:gridCol w:w="2722"/>
        <w:gridCol w:w="1666"/>
        <w:gridCol w:w="1320"/>
        <w:gridCol w:w="1488"/>
        <w:gridCol w:w="2646"/>
        <w:gridCol w:w="110"/>
      </w:tblGrid>
      <w:tr w:rsidR="0008721F" w:rsidRPr="0008721F" w14:paraId="64C47465" w14:textId="77777777" w:rsidTr="00163095">
        <w:trPr>
          <w:trHeight w:val="307"/>
        </w:trPr>
        <w:tc>
          <w:tcPr>
            <w:tcW w:w="10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435FF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21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B.</w:t>
            </w:r>
            <w:r w:rsidRPr="0008721F">
              <w:rPr>
                <w:rFonts w:eastAsiaTheme="minorEastAsia"/>
                <w:b/>
                <w:bCs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Informacje</w:t>
            </w:r>
            <w:r w:rsidRPr="0008721F">
              <w:rPr>
                <w:rFonts w:eastAsiaTheme="minorEastAsia"/>
                <w:b/>
                <w:bCs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dotyczące</w:t>
            </w:r>
            <w:r w:rsidRPr="0008721F">
              <w:rPr>
                <w:rFonts w:eastAsiaTheme="minorEastAsia"/>
                <w:b/>
                <w:bCs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sytuacji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ekonomicznej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podmiotu,</w:t>
            </w:r>
            <w:r w:rsidRPr="0008721F">
              <w:rPr>
                <w:rFonts w:eastAsiaTheme="minorEastAsia"/>
                <w:b/>
                <w:bCs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któremu</w:t>
            </w:r>
            <w:r w:rsidRPr="0008721F">
              <w:rPr>
                <w:rFonts w:eastAsiaTheme="minorEastAsia"/>
                <w:b/>
                <w:bCs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być</w:t>
            </w:r>
            <w:r w:rsidRPr="0008721F">
              <w:rPr>
                <w:rFonts w:eastAsiaTheme="minorEastAsia"/>
                <w:b/>
                <w:bCs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udzielona</w:t>
            </w:r>
            <w:r w:rsidRPr="0008721F">
              <w:rPr>
                <w:rFonts w:eastAsiaTheme="minorEastAsia"/>
                <w:b/>
                <w:bCs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b/>
                <w:bCs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b/>
                <w:bCs/>
                <w:i/>
                <w:i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11)</w:t>
            </w:r>
          </w:p>
        </w:tc>
      </w:tr>
      <w:tr w:rsidR="0008721F" w:rsidRPr="0008721F" w14:paraId="6525CB11" w14:textId="77777777" w:rsidTr="00163095">
        <w:trPr>
          <w:trHeight w:val="580"/>
        </w:trPr>
        <w:tc>
          <w:tcPr>
            <w:tcW w:w="1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one" w:sz="6" w:space="0" w:color="auto"/>
            </w:tcBorders>
          </w:tcPr>
          <w:p w14:paraId="5FB22A5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  <w:tc>
          <w:tcPr>
            <w:tcW w:w="9842" w:type="dxa"/>
            <w:gridSpan w:val="5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  <w:shd w:val="clear" w:color="auto" w:fill="F1F1F1"/>
          </w:tcPr>
          <w:p w14:paraId="510F622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5" w:right="-1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1.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wobec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podmiotu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toczy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postępowanie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upadłościowe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restrukturyzacyjne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spełnia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on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kryteria</w:t>
            </w:r>
          </w:p>
          <w:p w14:paraId="5634AF5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5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kwalifikujące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go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objęcia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postępowaniem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upadłościowym?</w:t>
            </w:r>
          </w:p>
        </w:tc>
        <w:tc>
          <w:tcPr>
            <w:tcW w:w="110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14:paraId="3E3728D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209C4D7E" w14:textId="77777777" w:rsidTr="00163095">
        <w:trPr>
          <w:trHeight w:val="551"/>
        </w:trPr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C2FA7" w14:textId="7F0006AD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3"/>
              <w:ind w:left="662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8448" behindDoc="1" locked="0" layoutInCell="1" allowOverlap="1" wp14:anchorId="5C461466" wp14:editId="798BB08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69850</wp:posOffset>
                      </wp:positionV>
                      <wp:extent cx="194310" cy="179070"/>
                      <wp:effectExtent l="4445" t="3810" r="1270" b="7620"/>
                      <wp:wrapNone/>
                      <wp:docPr id="1326312915" name="Grupa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82" y="110"/>
                                <a:chExt cx="306" cy="282"/>
                              </a:xfrm>
                            </wpg:grpSpPr>
                            <wps:wsp>
                              <wps:cNvPr id="1372342096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" y="12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729FA8" id="Grupa 43" o:spid="_x0000_s1026" style="position:absolute;margin-left:9.1pt;margin-top:5.5pt;width:15.3pt;height:14.1pt;z-index:-251628032" coordorigin="182,110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">
                      <v:shape id="Freeform 88" o:spid="_x0000_s1027" style="position:absolute;left:192;top:12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7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09C4" w14:textId="27F3A839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3"/>
              <w:ind w:left="705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5376" behindDoc="1" locked="0" layoutInCell="1" allowOverlap="1" wp14:anchorId="0789634D" wp14:editId="3C691FB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82550</wp:posOffset>
                      </wp:positionV>
                      <wp:extent cx="194310" cy="179070"/>
                      <wp:effectExtent l="3175" t="6985" r="2540" b="4445"/>
                      <wp:wrapNone/>
                      <wp:docPr id="1412876924" name="Grupa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98" y="130"/>
                                <a:chExt cx="306" cy="282"/>
                              </a:xfrm>
                            </wpg:grpSpPr>
                            <wps:wsp>
                              <wps:cNvPr id="683879032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14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DD24C" id="Grupa 42" o:spid="_x0000_s1026" style="position:absolute;margin-left:9.9pt;margin-top:6.5pt;width:15.3pt;height:14.1pt;z-index:-251631104" coordorigin="198,130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">
                      <v:shape id="Freeform 82" o:spid="_x0000_s1027" style="position:absolute;left:208;top:14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4B538292" w14:textId="77777777" w:rsidTr="00163095">
        <w:trPr>
          <w:trHeight w:val="1454"/>
        </w:trPr>
        <w:tc>
          <w:tcPr>
            <w:tcW w:w="10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755917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110" w:right="91"/>
              <w:jc w:val="both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2. Czy podmiot będący przedsiębiorcą innym niż mikroprzedsiębiorca lub innym niż mały lub średni przedsiębiorca</w:t>
            </w:r>
            <w:r w:rsidRPr="0008721F">
              <w:rPr>
                <w:rFonts w:eastAsiaTheme="minorEastAsia"/>
                <w:spacing w:val="2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2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1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1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przypadku,</w:t>
            </w:r>
            <w:r w:rsidRPr="0008721F">
              <w:rPr>
                <w:rFonts w:eastAsiaTheme="minorEastAsia"/>
                <w:spacing w:val="2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1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którym</w:t>
            </w:r>
            <w:r w:rsidRPr="0008721F">
              <w:rPr>
                <w:rFonts w:eastAsiaTheme="minorEastAsia"/>
                <w:spacing w:val="1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mowa</w:t>
            </w:r>
            <w:r w:rsidRPr="0008721F">
              <w:rPr>
                <w:rFonts w:eastAsiaTheme="minorEastAsia"/>
                <w:spacing w:val="1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2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art.</w:t>
            </w:r>
            <w:r w:rsidRPr="0008721F">
              <w:rPr>
                <w:rFonts w:eastAsiaTheme="minorEastAsia"/>
                <w:spacing w:val="2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4</w:t>
            </w:r>
            <w:r w:rsidRPr="0008721F">
              <w:rPr>
                <w:rFonts w:eastAsiaTheme="minorEastAsia"/>
                <w:spacing w:val="1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ust.</w:t>
            </w:r>
            <w:r w:rsidRPr="0008721F">
              <w:rPr>
                <w:rFonts w:eastAsiaTheme="minorEastAsia"/>
                <w:spacing w:val="2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7</w:t>
            </w:r>
            <w:r w:rsidRPr="0008721F">
              <w:rPr>
                <w:rFonts w:eastAsiaTheme="minorEastAsia"/>
                <w:spacing w:val="1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rozporządzenia</w:t>
            </w:r>
            <w:r w:rsidRPr="0008721F">
              <w:rPr>
                <w:rFonts w:eastAsiaTheme="minorEastAsia"/>
                <w:spacing w:val="2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Komisji</w:t>
            </w:r>
            <w:r w:rsidRPr="0008721F">
              <w:rPr>
                <w:rFonts w:eastAsiaTheme="minorEastAsia"/>
                <w:spacing w:val="1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(UE)</w:t>
            </w:r>
            <w:r w:rsidRPr="0008721F">
              <w:rPr>
                <w:rFonts w:eastAsiaTheme="minorEastAsia"/>
                <w:spacing w:val="1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2023/2831 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 13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grudnia 2023 r. 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sprawie stosowania art. 107 i 108 Traktatu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 funkcjonowaniu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Unii Europejskiej do pomocy</w:t>
            </w:r>
            <w:r w:rsidRPr="0008721F">
              <w:rPr>
                <w:rFonts w:eastAsiaTheme="minorEastAsia"/>
                <w:spacing w:val="3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3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i/>
                <w:iCs/>
                <w:spacing w:val="3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3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3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będący</w:t>
            </w:r>
            <w:r w:rsidRPr="0008721F">
              <w:rPr>
                <w:rFonts w:eastAsiaTheme="minorEastAsia"/>
                <w:spacing w:val="3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każdym</w:t>
            </w:r>
            <w:r w:rsidRPr="0008721F">
              <w:rPr>
                <w:rFonts w:eastAsiaTheme="minorEastAsia"/>
                <w:spacing w:val="3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przedsiębiorcą</w:t>
            </w:r>
            <w:r w:rsidRPr="0008721F">
              <w:rPr>
                <w:rFonts w:eastAsiaTheme="minorEastAsia"/>
                <w:spacing w:val="3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znajduje</w:t>
            </w:r>
            <w:r w:rsidRPr="0008721F">
              <w:rPr>
                <w:rFonts w:eastAsiaTheme="minorEastAsia"/>
                <w:spacing w:val="3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3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3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sytuacji</w:t>
            </w:r>
            <w:r w:rsidRPr="0008721F">
              <w:rPr>
                <w:rFonts w:eastAsiaTheme="minorEastAsia"/>
                <w:spacing w:val="3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gorszej</w:t>
            </w:r>
            <w:r w:rsidRPr="0008721F">
              <w:rPr>
                <w:rFonts w:eastAsiaTheme="minorEastAsia"/>
                <w:spacing w:val="3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niż</w:t>
            </w:r>
            <w:r w:rsidRPr="0008721F">
              <w:rPr>
                <w:rFonts w:eastAsiaTheme="minorEastAsia"/>
                <w:spacing w:val="3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sytuacja</w:t>
            </w:r>
          </w:p>
          <w:p w14:paraId="18BAA4D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110"/>
              <w:jc w:val="both"/>
              <w:rPr>
                <w:rFonts w:eastAsiaTheme="minorEastAsia"/>
                <w:spacing w:val="-4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kwalifikująca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oceny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kredytowej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B-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?</w:t>
            </w:r>
            <w:r w:rsidRPr="0008721F">
              <w:rPr>
                <w:rFonts w:eastAsiaTheme="minorEastAsia"/>
                <w:spacing w:val="-4"/>
                <w:sz w:val="22"/>
                <w:szCs w:val="22"/>
                <w:vertAlign w:val="superscript"/>
                <w14:ligatures w14:val="standardContextual"/>
              </w:rPr>
              <w:t>12)</w:t>
            </w:r>
          </w:p>
        </w:tc>
      </w:tr>
      <w:tr w:rsidR="0008721F" w:rsidRPr="0008721F" w14:paraId="3AF28639" w14:textId="77777777" w:rsidTr="00163095">
        <w:trPr>
          <w:trHeight w:val="551"/>
        </w:trPr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F9C9" w14:textId="6DC7656C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3"/>
              <w:ind w:left="647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6400" behindDoc="1" locked="0" layoutInCell="1" allowOverlap="1" wp14:anchorId="3CB33712" wp14:editId="444031E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77470</wp:posOffset>
                      </wp:positionV>
                      <wp:extent cx="194310" cy="179070"/>
                      <wp:effectExtent l="3810" t="1905" r="1905" b="0"/>
                      <wp:wrapNone/>
                      <wp:docPr id="663527085" name="Grupa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51" y="122"/>
                                <a:chExt cx="306" cy="282"/>
                              </a:xfrm>
                            </wpg:grpSpPr>
                            <wps:wsp>
                              <wps:cNvPr id="661278631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" y="13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1D0E7" id="Grupa 41" o:spid="_x0000_s1026" style="position:absolute;margin-left:7.55pt;margin-top:6.1pt;width:15.3pt;height:14.1pt;z-index:-251630080" coordorigin="151,12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">
                      <v:shape id="Freeform 84" o:spid="_x0000_s1027" style="position:absolute;left:161;top:13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74F9" w14:textId="3B5F739D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4"/>
              <w:ind w:left="690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7424" behindDoc="1" locked="0" layoutInCell="1" allowOverlap="1" wp14:anchorId="42548CEC" wp14:editId="5208EC56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95885</wp:posOffset>
                      </wp:positionV>
                      <wp:extent cx="194310" cy="179070"/>
                      <wp:effectExtent l="5080" t="1270" r="635" b="635"/>
                      <wp:wrapNone/>
                      <wp:docPr id="1268185102" name="Grupa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56" y="151"/>
                                <a:chExt cx="306" cy="282"/>
                              </a:xfrm>
                            </wpg:grpSpPr>
                            <wps:wsp>
                              <wps:cNvPr id="1406291942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" y="161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AC184" id="Grupa 40" o:spid="_x0000_s1026" style="position:absolute;margin-left:7.8pt;margin-top:7.55pt;width:15.3pt;height:14.1pt;z-index:-251629056" coordorigin="156,151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">
                      <v:shape id="Freeform 86" o:spid="_x0000_s1027" style="position:absolute;left:166;top:161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  <w:tc>
          <w:tcPr>
            <w:tcW w:w="4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764F" w14:textId="7A6A8806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71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9472" behindDoc="1" locked="0" layoutInCell="1" allowOverlap="1" wp14:anchorId="40AF1C57" wp14:editId="076CF7C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99695</wp:posOffset>
                      </wp:positionV>
                      <wp:extent cx="194310" cy="179070"/>
                      <wp:effectExtent l="1905" t="5080" r="3810" b="6350"/>
                      <wp:wrapNone/>
                      <wp:docPr id="900497875" name="Grupa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180" y="157"/>
                                <a:chExt cx="306" cy="282"/>
                              </a:xfrm>
                            </wpg:grpSpPr>
                            <wps:wsp>
                              <wps:cNvPr id="454087622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" y="167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9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406042" id="Grupa 39" o:spid="_x0000_s1026" style="position:absolute;margin-left:9pt;margin-top:7.85pt;width:15.3pt;height:14.1pt;z-index:-251627008" coordorigin="180,157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">
                      <v:shape id="Freeform 90" o:spid="_x0000_s1027" style="position:absolute;left:190;top:167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" path="m,261r285,l285,,,,,261xe" filled="f" strokeweight=".35275mm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nie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dotyczy</w:t>
            </w:r>
          </w:p>
        </w:tc>
      </w:tr>
      <w:tr w:rsidR="0008721F" w:rsidRPr="0008721F" w14:paraId="6BF06F5C" w14:textId="77777777" w:rsidTr="00163095">
        <w:trPr>
          <w:trHeight w:val="407"/>
        </w:trPr>
        <w:tc>
          <w:tcPr>
            <w:tcW w:w="10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514042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3.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okresie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lat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poprzedzających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dzień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wystąpienia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wnioskiem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udzielenie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:</w:t>
            </w:r>
          </w:p>
        </w:tc>
      </w:tr>
      <w:tr w:rsidR="0008721F" w:rsidRPr="0008721F" w14:paraId="174C438C" w14:textId="77777777" w:rsidTr="00163095">
        <w:trPr>
          <w:trHeight w:val="552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0DC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56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odnotowuje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rosnące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straty?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D17A" w14:textId="11AFBBC8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/>
              <w:ind w:left="24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1520" behindDoc="1" locked="0" layoutInCell="1" allowOverlap="1" wp14:anchorId="18DF10F2" wp14:editId="1728C23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109220</wp:posOffset>
                      </wp:positionV>
                      <wp:extent cx="194310" cy="179070"/>
                      <wp:effectExtent l="5715" t="6985" r="0" b="4445"/>
                      <wp:wrapNone/>
                      <wp:docPr id="1114422666" name="Grupa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61" y="172"/>
                                <a:chExt cx="306" cy="282"/>
                              </a:xfrm>
                            </wpg:grpSpPr>
                            <wps:wsp>
                              <wps:cNvPr id="943585278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1" y="18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98B72" id="Grupa 38" o:spid="_x0000_s1026" style="position:absolute;margin-left:43.05pt;margin-top:8.6pt;width:15.3pt;height:14.1pt;z-index:-251624960" coordorigin="861,17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">
                      <v:shape id="Freeform 94" o:spid="_x0000_s1027" style="position:absolute;left:871;top:18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2006" w14:textId="71C012F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/>
              <w:ind w:left="83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9712" behindDoc="1" locked="0" layoutInCell="1" allowOverlap="1" wp14:anchorId="4099D780" wp14:editId="7C1CA3AD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104775</wp:posOffset>
                      </wp:positionV>
                      <wp:extent cx="194310" cy="179070"/>
                      <wp:effectExtent l="8890" t="2540" r="6350" b="0"/>
                      <wp:wrapNone/>
                      <wp:docPr id="69046463" name="Grupa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503" y="165"/>
                                <a:chExt cx="306" cy="282"/>
                              </a:xfrm>
                            </wpg:grpSpPr>
                            <wps:wsp>
                              <wps:cNvPr id="1776474254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" y="175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0E6DF" id="Grupa 37" o:spid="_x0000_s1026" style="position:absolute;margin-left:25.15pt;margin-top:8.25pt;width:15.3pt;height:14.1pt;z-index:-251616768" coordorigin="503,165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">
                      <v:shape id="Freeform 110" o:spid="_x0000_s1027" style="position:absolute;left:513;top:175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04B10591" w14:textId="77777777" w:rsidTr="00163095">
        <w:trPr>
          <w:trHeight w:val="546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22A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7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obroty podmiotu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maleją?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735A" w14:textId="1C335A44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/>
              <w:ind w:left="24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0496" behindDoc="1" locked="0" layoutInCell="1" allowOverlap="1" wp14:anchorId="68ED1D31" wp14:editId="2A15AA4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100965</wp:posOffset>
                      </wp:positionV>
                      <wp:extent cx="194310" cy="179070"/>
                      <wp:effectExtent l="5715" t="3175" r="0" b="8255"/>
                      <wp:wrapNone/>
                      <wp:docPr id="355147348" name="Grupa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61" y="159"/>
                                <a:chExt cx="306" cy="282"/>
                              </a:xfrm>
                            </wpg:grpSpPr>
                            <wps:wsp>
                              <wps:cNvPr id="334623764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1" y="169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8807E1" id="Grupa 36" o:spid="_x0000_s1026" style="position:absolute;margin-left:43.05pt;margin-top:7.95pt;width:15.3pt;height:14.1pt;z-index:-251625984" coordorigin="861,159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">
                      <v:shape id="Freeform 92" o:spid="_x0000_s1027" style="position:absolute;left:871;top:169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F6A5" w14:textId="510C7E51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/>
              <w:ind w:left="83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8688" behindDoc="1" locked="0" layoutInCell="1" allowOverlap="1" wp14:anchorId="6B85DCE1" wp14:editId="5B6BC90A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96520</wp:posOffset>
                      </wp:positionV>
                      <wp:extent cx="194310" cy="179070"/>
                      <wp:effectExtent l="8890" t="8255" r="6350" b="3175"/>
                      <wp:wrapNone/>
                      <wp:docPr id="641843150" name="Grupa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503" y="152"/>
                                <a:chExt cx="306" cy="282"/>
                              </a:xfrm>
                            </wpg:grpSpPr>
                            <wps:wsp>
                              <wps:cNvPr id="448545210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" y="16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16BC19" id="Grupa 35" o:spid="_x0000_s1026" style="position:absolute;margin-left:25.15pt;margin-top:7.6pt;width:15.3pt;height:14.1pt;z-index:-251617792" coordorigin="503,15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">
                      <v:shape id="Freeform 108" o:spid="_x0000_s1027" style="position:absolute;left:513;top:16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264FCED1" w14:textId="77777777" w:rsidTr="00163095">
        <w:trPr>
          <w:trHeight w:val="873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354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427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c)</w:t>
            </w:r>
            <w:r w:rsidRPr="0008721F">
              <w:rPr>
                <w:rFonts w:eastAsiaTheme="minorEastAsia"/>
                <w:spacing w:val="8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zwiększeniu ulegają zapasy podmiotu lub niewykorzystany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potencjał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świadczenia</w:t>
            </w:r>
          </w:p>
          <w:p w14:paraId="2C1B1DE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52" w:lineRule="exact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usług?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753E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3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5C3B9498" w14:textId="0D6DE56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47" w:right="21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3568" behindDoc="1" locked="0" layoutInCell="1" allowOverlap="1" wp14:anchorId="09779C27" wp14:editId="19CAA022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-25400</wp:posOffset>
                      </wp:positionV>
                      <wp:extent cx="194310" cy="178435"/>
                      <wp:effectExtent l="5715" t="1905" r="0" b="635"/>
                      <wp:wrapNone/>
                      <wp:docPr id="197690771" name="Grupa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61" y="-40"/>
                                <a:chExt cx="306" cy="281"/>
                              </a:xfrm>
                            </wpg:grpSpPr>
                            <wps:wsp>
                              <wps:cNvPr id="2088223240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1" y="-30"/>
                                  <a:ext cx="286" cy="261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1"/>
                                    <a:gd name="T2" fmla="*/ 285 w 286"/>
                                    <a:gd name="T3" fmla="*/ 261 h 261"/>
                                    <a:gd name="T4" fmla="*/ 285 w 286"/>
                                    <a:gd name="T5" fmla="*/ 0 h 261"/>
                                    <a:gd name="T6" fmla="*/ 0 w 286"/>
                                    <a:gd name="T7" fmla="*/ 0 h 261"/>
                                    <a:gd name="T8" fmla="*/ 0 w 286"/>
                                    <a:gd name="T9" fmla="*/ 261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1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88AD6A" id="Grupa 34" o:spid="_x0000_s1026" style="position:absolute;margin-left:43.05pt;margin-top:-2pt;width:15.3pt;height:14.05pt;z-index:-251622912" coordorigin="861,-40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">
                      <v:shape id="Freeform 98" o:spid="_x0000_s1027" style="position:absolute;left:871;top:-30;width:286;height:261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81D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3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18419076" w14:textId="07658842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2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1760" behindDoc="1" locked="0" layoutInCell="1" allowOverlap="1" wp14:anchorId="4CAE33BF" wp14:editId="7C4F405F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-29845</wp:posOffset>
                      </wp:positionV>
                      <wp:extent cx="194310" cy="178435"/>
                      <wp:effectExtent l="8890" t="6985" r="6350" b="5080"/>
                      <wp:wrapNone/>
                      <wp:docPr id="1154415802" name="Grupa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503" y="-47"/>
                                <a:chExt cx="306" cy="281"/>
                              </a:xfrm>
                            </wpg:grpSpPr>
                            <wps:wsp>
                              <wps:cNvPr id="1499651728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" y="-37"/>
                                  <a:ext cx="286" cy="261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1"/>
                                    <a:gd name="T2" fmla="*/ 285 w 286"/>
                                    <a:gd name="T3" fmla="*/ 261 h 261"/>
                                    <a:gd name="T4" fmla="*/ 285 w 286"/>
                                    <a:gd name="T5" fmla="*/ 0 h 261"/>
                                    <a:gd name="T6" fmla="*/ 0 w 286"/>
                                    <a:gd name="T7" fmla="*/ 0 h 261"/>
                                    <a:gd name="T8" fmla="*/ 0 w 286"/>
                                    <a:gd name="T9" fmla="*/ 261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1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CE06BE" id="Grupa 33" o:spid="_x0000_s1026" style="position:absolute;margin-left:25.15pt;margin-top:-2.35pt;width:15.3pt;height:14.05pt;z-index:-251614720" coordorigin="503,-47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">
                      <v:shape id="Freeform 114" o:spid="_x0000_s1027" style="position:absolute;left:513;top:-37;width:286;height:261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05E600C4" w14:textId="77777777" w:rsidTr="00163095">
        <w:trPr>
          <w:trHeight w:val="551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FA7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10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d)</w:t>
            </w:r>
            <w:r w:rsidRPr="0008721F">
              <w:rPr>
                <w:rFonts w:eastAsiaTheme="minorEastAsia"/>
                <w:spacing w:val="7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nadwyżki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produkcji?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13)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BA6C" w14:textId="7EDE4DD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4"/>
              <w:ind w:left="247" w:right="21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2544" behindDoc="1" locked="0" layoutInCell="1" allowOverlap="1" wp14:anchorId="52040D56" wp14:editId="193E1CA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78105</wp:posOffset>
                      </wp:positionV>
                      <wp:extent cx="194310" cy="179070"/>
                      <wp:effectExtent l="5715" t="8255" r="0" b="3175"/>
                      <wp:wrapNone/>
                      <wp:docPr id="1462221913" name="Grupa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61" y="123"/>
                                <a:chExt cx="306" cy="282"/>
                              </a:xfrm>
                            </wpg:grpSpPr>
                            <wps:wsp>
                              <wps:cNvPr id="1081589319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1" y="133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ADD7A6" id="Grupa 32" o:spid="_x0000_s1026" style="position:absolute;margin-left:43.05pt;margin-top:6.15pt;width:15.3pt;height:14.1pt;z-index:-251623936" coordorigin="861,123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">
                      <v:shape id="Freeform 96" o:spid="_x0000_s1027" style="position:absolute;left:871;top:133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845E" w14:textId="225CF581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4"/>
              <w:ind w:left="62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0736" behindDoc="1" locked="0" layoutInCell="1" allowOverlap="1" wp14:anchorId="00808C1D" wp14:editId="163C4CDA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73660</wp:posOffset>
                      </wp:positionV>
                      <wp:extent cx="194310" cy="179070"/>
                      <wp:effectExtent l="8890" t="3810" r="6350" b="7620"/>
                      <wp:wrapNone/>
                      <wp:docPr id="749189048" name="Grupa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503" y="116"/>
                                <a:chExt cx="306" cy="282"/>
                              </a:xfrm>
                            </wpg:grpSpPr>
                            <wps:wsp>
                              <wps:cNvPr id="1080867675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3" y="126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9B5F07" id="Grupa 31" o:spid="_x0000_s1026" style="position:absolute;margin-left:25.15pt;margin-top:5.8pt;width:15.3pt;height:14.1pt;z-index:-251615744" coordorigin="503,116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">
                      <v:shape id="Freeform 112" o:spid="_x0000_s1027" style="position:absolute;left:513;top:126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72F82E4C" w14:textId="77777777" w:rsidTr="00163095">
        <w:trPr>
          <w:trHeight w:val="580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00E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e)</w:t>
            </w:r>
            <w:r w:rsidRPr="0008721F">
              <w:rPr>
                <w:rFonts w:eastAsiaTheme="minorEastAsia"/>
                <w:spacing w:val="57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zmniejsza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przepływ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środków</w:t>
            </w:r>
          </w:p>
          <w:p w14:paraId="25082D8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finansowych?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A567" w14:textId="437E6BA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4"/>
              <w:ind w:left="247" w:right="21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5616" behindDoc="1" locked="0" layoutInCell="1" allowOverlap="1" wp14:anchorId="5E8BEF47" wp14:editId="4B6D846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114300</wp:posOffset>
                      </wp:positionV>
                      <wp:extent cx="194310" cy="179070"/>
                      <wp:effectExtent l="1905" t="635" r="3810" b="1270"/>
                      <wp:wrapNone/>
                      <wp:docPr id="1990608997" name="Grup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55" y="180"/>
                                <a:chExt cx="306" cy="282"/>
                              </a:xfrm>
                            </wpg:grpSpPr>
                            <wps:wsp>
                              <wps:cNvPr id="1876927609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19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1C7B0" id="Grupa 30" o:spid="_x0000_s1026" style="position:absolute;margin-left:42.75pt;margin-top:9pt;width:15.3pt;height:14.1pt;z-index:-251620864" coordorigin="855,180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">
                      <v:shape id="Freeform 102" o:spid="_x0000_s1027" style="position:absolute;left:865;top:19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48F2" w14:textId="2062838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4"/>
              <w:ind w:left="62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3808" behindDoc="1" locked="0" layoutInCell="1" allowOverlap="1" wp14:anchorId="39676038" wp14:editId="3B1B463E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109220</wp:posOffset>
                      </wp:positionV>
                      <wp:extent cx="194310" cy="179070"/>
                      <wp:effectExtent l="5715" t="5080" r="0" b="6350"/>
                      <wp:wrapNone/>
                      <wp:docPr id="124969903" name="Grup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98" y="172"/>
                                <a:chExt cx="306" cy="282"/>
                              </a:xfrm>
                            </wpg:grpSpPr>
                            <wps:wsp>
                              <wps:cNvPr id="1251392667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18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86027" id="Grupa 29" o:spid="_x0000_s1026" style="position:absolute;margin-left:24.9pt;margin-top:8.6pt;width:15.3pt;height:14.1pt;z-index:-251612672" coordorigin="498,17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">
                      <v:shape id="Freeform 118" o:spid="_x0000_s1027" style="position:absolute;left:508;top:18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6554FFA8" w14:textId="77777777" w:rsidTr="00163095">
        <w:trPr>
          <w:trHeight w:val="551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174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0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f)</w:t>
            </w:r>
            <w:r w:rsidRPr="0008721F">
              <w:rPr>
                <w:rFonts w:eastAsiaTheme="minorEastAsia"/>
                <w:spacing w:val="25"/>
                <w:sz w:val="22"/>
                <w:szCs w:val="22"/>
                <w14:ligatures w14:val="standardContextual"/>
              </w:rPr>
              <w:t xml:space="preserve"> 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zwiększa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suma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zadłużenia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podmiotu?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56B4" w14:textId="73D8547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/>
              <w:ind w:left="247" w:right="21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4592" behindDoc="1" locked="0" layoutInCell="1" allowOverlap="1" wp14:anchorId="4DE31916" wp14:editId="6ADE7917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88900</wp:posOffset>
                      </wp:positionV>
                      <wp:extent cx="194310" cy="179070"/>
                      <wp:effectExtent l="1905" t="6985" r="3810" b="4445"/>
                      <wp:wrapNone/>
                      <wp:docPr id="1281787148" name="Grup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55" y="140"/>
                                <a:chExt cx="306" cy="282"/>
                              </a:xfrm>
                            </wpg:grpSpPr>
                            <wps:wsp>
                              <wps:cNvPr id="23560173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15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68CC02" id="Grupa 28" o:spid="_x0000_s1026" style="position:absolute;margin-left:42.75pt;margin-top:7pt;width:15.3pt;height:14.1pt;z-index:-251621888" coordorigin="855,140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">
                      <v:shape id="Freeform 100" o:spid="_x0000_s1027" style="position:absolute;left:865;top:15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30C7" w14:textId="1E95EFE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7"/>
              <w:ind w:left="62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2784" behindDoc="1" locked="0" layoutInCell="1" allowOverlap="1" wp14:anchorId="1C464B8B" wp14:editId="5E9894EB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83820</wp:posOffset>
                      </wp:positionV>
                      <wp:extent cx="194310" cy="179070"/>
                      <wp:effectExtent l="5715" t="1905" r="0" b="0"/>
                      <wp:wrapNone/>
                      <wp:docPr id="1270852484" name="Grup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98" y="132"/>
                                <a:chExt cx="306" cy="282"/>
                              </a:xfrm>
                            </wpg:grpSpPr>
                            <wps:wsp>
                              <wps:cNvPr id="715677070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14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191DD" id="Grupa 27" o:spid="_x0000_s1026" style="position:absolute;margin-left:24.9pt;margin-top:6.6pt;width:15.3pt;height:14.1pt;z-index:-251613696" coordorigin="498,13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">
                      <v:shape id="Freeform 116" o:spid="_x0000_s1027" style="position:absolute;left:508;top:14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7720A808" w14:textId="77777777" w:rsidTr="00163095">
        <w:trPr>
          <w:trHeight w:val="580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C72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g)</w:t>
            </w:r>
            <w:r w:rsidRPr="0008721F">
              <w:rPr>
                <w:rFonts w:eastAsiaTheme="minorEastAsia"/>
                <w:spacing w:val="7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rosną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kwoty odsetek od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zobowiązań</w:t>
            </w:r>
          </w:p>
          <w:p w14:paraId="32458F1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podmiotu?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4B37" w14:textId="5B832A02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6"/>
              <w:ind w:left="247" w:right="83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7664" behindDoc="1" locked="0" layoutInCell="1" allowOverlap="1" wp14:anchorId="4FCCD236" wp14:editId="762A9AD7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107950</wp:posOffset>
                      </wp:positionV>
                      <wp:extent cx="194310" cy="179070"/>
                      <wp:effectExtent l="1905" t="1270" r="3810" b="635"/>
                      <wp:wrapNone/>
                      <wp:docPr id="1074472790" name="Grupa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55" y="170"/>
                                <a:chExt cx="306" cy="282"/>
                              </a:xfrm>
                            </wpg:grpSpPr>
                            <wps:wsp>
                              <wps:cNvPr id="1165856761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180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89162" id="Grupa 26" o:spid="_x0000_s1026" style="position:absolute;margin-left:42.75pt;margin-top:8.5pt;width:15.3pt;height:14.1pt;z-index:-251618816" coordorigin="855,170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">
                      <v:shape id="Freeform 106" o:spid="_x0000_s1027" style="position:absolute;left:865;top:180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443E" w14:textId="640366D2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6"/>
              <w:ind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5856" behindDoc="1" locked="0" layoutInCell="1" allowOverlap="1" wp14:anchorId="7FA93CBA" wp14:editId="2A6AF345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103505</wp:posOffset>
                      </wp:positionV>
                      <wp:extent cx="194310" cy="179070"/>
                      <wp:effectExtent l="5715" t="6350" r="0" b="5080"/>
                      <wp:wrapNone/>
                      <wp:docPr id="170410587" name="Grup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98" y="163"/>
                                <a:chExt cx="306" cy="282"/>
                              </a:xfrm>
                            </wpg:grpSpPr>
                            <wps:wsp>
                              <wps:cNvPr id="2079196241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173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28E6A" id="Grupa 25" o:spid="_x0000_s1026" style="position:absolute;margin-left:24.9pt;margin-top:8.15pt;width:15.3pt;height:14.1pt;z-index:-251610624" coordorigin="498,163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">
                      <v:shape id="Freeform 122" o:spid="_x0000_s1027" style="position:absolute;left:508;top:173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0B844CA8" w14:textId="77777777" w:rsidTr="00163095">
        <w:trPr>
          <w:trHeight w:val="585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2CD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h)</w:t>
            </w:r>
            <w:r w:rsidRPr="0008721F">
              <w:rPr>
                <w:rFonts w:eastAsiaTheme="minorEastAsia"/>
                <w:spacing w:val="6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wartość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aktywów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netto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zmniejsza</w:t>
            </w:r>
          </w:p>
          <w:p w14:paraId="05554B7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4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jest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zerowa?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EA81" w14:textId="46245D2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9"/>
              <w:ind w:left="247" w:right="42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6640" behindDoc="1" locked="0" layoutInCell="1" allowOverlap="1" wp14:anchorId="1A8BA6FB" wp14:editId="4F45DC6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108585</wp:posOffset>
                      </wp:positionV>
                      <wp:extent cx="194310" cy="179070"/>
                      <wp:effectExtent l="1905" t="5080" r="3810" b="6350"/>
                      <wp:wrapNone/>
                      <wp:docPr id="144613861" name="Grupa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55" y="171"/>
                                <a:chExt cx="306" cy="282"/>
                              </a:xfrm>
                            </wpg:grpSpPr>
                            <wps:wsp>
                              <wps:cNvPr id="1659563275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" y="181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496D25" id="Grupa 24" o:spid="_x0000_s1026" style="position:absolute;margin-left:42.75pt;margin-top:8.55pt;width:15.3pt;height:14.1pt;z-index:-251619840" coordorigin="855,171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">
                      <v:shape id="Freeform 104" o:spid="_x0000_s1027" style="position:absolute;left:865;top:181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2683" w14:textId="0B7556D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9"/>
              <w:ind w:left="41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4832" behindDoc="1" locked="0" layoutInCell="1" allowOverlap="1" wp14:anchorId="7A91A4F3" wp14:editId="379C8A6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103505</wp:posOffset>
                      </wp:positionV>
                      <wp:extent cx="194310" cy="179070"/>
                      <wp:effectExtent l="5715" t="0" r="0" b="1905"/>
                      <wp:wrapNone/>
                      <wp:docPr id="1742009737" name="Grupa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98" y="163"/>
                                <a:chExt cx="306" cy="282"/>
                              </a:xfrm>
                            </wpg:grpSpPr>
                            <wps:wsp>
                              <wps:cNvPr id="565874762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" y="173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2C8D8" id="Grupa 23" o:spid="_x0000_s1026" style="position:absolute;margin-left:24.9pt;margin-top:8.15pt;width:15.3pt;height:14.1pt;z-index:-251611648" coordorigin="498,163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">
                      <v:shape id="Freeform 120" o:spid="_x0000_s1027" style="position:absolute;left:508;top:173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12A3B073" w14:textId="77777777" w:rsidTr="00163095">
        <w:trPr>
          <w:trHeight w:val="782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D7D6D1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3" w:lineRule="auto"/>
              <w:ind w:left="427" w:hanging="317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i)</w:t>
            </w:r>
            <w:r w:rsidRPr="0008721F">
              <w:rPr>
                <w:rFonts w:eastAsiaTheme="minorEastAsia"/>
                <w:spacing w:val="8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zaistniały inne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okoliczności wskazujące na trudności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zakresie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płynności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finansowej?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3389" w14:textId="564710DD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17"/>
              <w:ind w:left="247" w:right="23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6880" behindDoc="1" locked="0" layoutInCell="1" allowOverlap="1" wp14:anchorId="40720034" wp14:editId="03184CCD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136525</wp:posOffset>
                      </wp:positionV>
                      <wp:extent cx="194310" cy="179070"/>
                      <wp:effectExtent l="5715" t="1270" r="0" b="635"/>
                      <wp:wrapNone/>
                      <wp:docPr id="789861865" name="Grupa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46" y="215"/>
                                <a:chExt cx="306" cy="282"/>
                              </a:xfrm>
                            </wpg:grpSpPr>
                            <wps:wsp>
                              <wps:cNvPr id="1929540761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6" y="225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232A94" id="Grupa 22" o:spid="_x0000_s1026" style="position:absolute;margin-left:42.3pt;margin-top:10.75pt;width:15.3pt;height:14.1pt;z-index:-251609600" coordorigin="846,215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">
                      <v:shape id="Freeform 124" o:spid="_x0000_s1027" style="position:absolute;left:856;top:225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1378" w14:textId="56CE83FE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17"/>
              <w:ind w:left="59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7904" behindDoc="1" locked="0" layoutInCell="1" allowOverlap="1" wp14:anchorId="707EA387" wp14:editId="295FAF22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132080</wp:posOffset>
                      </wp:positionV>
                      <wp:extent cx="194310" cy="179070"/>
                      <wp:effectExtent l="8890" t="6350" r="6350" b="5080"/>
                      <wp:wrapNone/>
                      <wp:docPr id="1148604058" name="Grupa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88" y="208"/>
                                <a:chExt cx="306" cy="282"/>
                              </a:xfrm>
                            </wpg:grpSpPr>
                            <wps:wsp>
                              <wps:cNvPr id="4824520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" y="218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0D85A" id="Grupa 21" o:spid="_x0000_s1026" style="position:absolute;margin-left:24.4pt;margin-top:10.4pt;width:15.3pt;height:14.1pt;z-index:-251608576" coordorigin="488,208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">
                      <v:shape id="Freeform 126" o:spid="_x0000_s1027" style="position:absolute;left:498;top:218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30504485" w14:textId="77777777" w:rsidTr="00163095">
        <w:trPr>
          <w:trHeight w:val="508"/>
        </w:trPr>
        <w:tc>
          <w:tcPr>
            <w:tcW w:w="10062" w:type="dxa"/>
            <w:gridSpan w:val="7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D4B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17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Jeżeli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tak,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wskazać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jakie:</w:t>
            </w:r>
          </w:p>
        </w:tc>
      </w:tr>
      <w:tr w:rsidR="0008721F" w:rsidRPr="0008721F" w14:paraId="41AB3348" w14:textId="77777777" w:rsidTr="00163095">
        <w:trPr>
          <w:trHeight w:val="2457"/>
        </w:trPr>
        <w:tc>
          <w:tcPr>
            <w:tcW w:w="10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815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  <w14:ligatures w14:val="standardContextual"/>
              </w:rPr>
            </w:pPr>
          </w:p>
        </w:tc>
      </w:tr>
      <w:tr w:rsidR="0008721F" w:rsidRPr="0008721F" w14:paraId="7D38CFD0" w14:textId="77777777" w:rsidTr="00163095">
        <w:trPr>
          <w:trHeight w:val="580"/>
        </w:trPr>
        <w:tc>
          <w:tcPr>
            <w:tcW w:w="10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DB1AB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C.</w:t>
            </w:r>
            <w:r w:rsidRPr="0008721F">
              <w:rPr>
                <w:rFonts w:eastAsiaTheme="minorEastAsia"/>
                <w:b/>
                <w:bCs/>
                <w:spacing w:val="7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Informacje</w:t>
            </w:r>
            <w:r w:rsidRPr="0008721F">
              <w:rPr>
                <w:rFonts w:eastAsiaTheme="minorEastAsia"/>
                <w:b/>
                <w:bCs/>
                <w:spacing w:val="7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dotyczące</w:t>
            </w:r>
            <w:r w:rsidRPr="0008721F">
              <w:rPr>
                <w:rFonts w:eastAsiaTheme="minorEastAsia"/>
                <w:b/>
                <w:bCs/>
                <w:spacing w:val="7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działalności</w:t>
            </w:r>
            <w:r w:rsidRPr="0008721F">
              <w:rPr>
                <w:rFonts w:eastAsiaTheme="minorEastAsia"/>
                <w:b/>
                <w:bCs/>
                <w:spacing w:val="7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gospodarczej</w:t>
            </w:r>
            <w:r w:rsidRPr="0008721F">
              <w:rPr>
                <w:rFonts w:eastAsiaTheme="minorEastAsia"/>
                <w:b/>
                <w:bCs/>
                <w:spacing w:val="7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prowadzonej</w:t>
            </w:r>
            <w:r w:rsidRPr="0008721F">
              <w:rPr>
                <w:rFonts w:eastAsiaTheme="minorEastAsia"/>
                <w:b/>
                <w:bCs/>
                <w:spacing w:val="7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przez</w:t>
            </w:r>
            <w:r w:rsidRPr="0008721F">
              <w:rPr>
                <w:rFonts w:eastAsiaTheme="minorEastAsia"/>
                <w:b/>
                <w:bCs/>
                <w:spacing w:val="7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podmiot,</w:t>
            </w:r>
            <w:r w:rsidRPr="0008721F">
              <w:rPr>
                <w:rFonts w:eastAsiaTheme="minorEastAsia"/>
                <w:b/>
                <w:bCs/>
                <w:spacing w:val="7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któremu</w:t>
            </w:r>
            <w:r w:rsidRPr="0008721F">
              <w:rPr>
                <w:rFonts w:eastAsiaTheme="minorEastAsia"/>
                <w:b/>
                <w:bCs/>
                <w:spacing w:val="6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b/>
                <w:bCs/>
                <w:spacing w:val="6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>być</w:t>
            </w:r>
          </w:p>
          <w:p w14:paraId="739D865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b/>
                <w:bCs/>
                <w:i/>
                <w:i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udzielona</w:t>
            </w:r>
            <w:r w:rsidRPr="0008721F">
              <w:rPr>
                <w:rFonts w:eastAsiaTheme="minorEastAsia"/>
                <w:b/>
                <w:bCs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 xml:space="preserve">pomoc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b/>
                <w:bCs/>
                <w:i/>
                <w:iCs/>
                <w:spacing w:val="-2"/>
                <w:sz w:val="22"/>
                <w:szCs w:val="22"/>
                <w14:ligatures w14:val="standardContextual"/>
              </w:rPr>
              <w:t xml:space="preserve"> minimis</w:t>
            </w:r>
          </w:p>
        </w:tc>
      </w:tr>
      <w:tr w:rsidR="0008721F" w:rsidRPr="0008721F" w14:paraId="399872E3" w14:textId="77777777" w:rsidTr="00163095">
        <w:trPr>
          <w:trHeight w:val="455"/>
        </w:trPr>
        <w:tc>
          <w:tcPr>
            <w:tcW w:w="10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7894E9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/>
              <w:ind w:left="16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1.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któremu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być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pomoc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prowadzi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działalność:</w:t>
            </w:r>
          </w:p>
        </w:tc>
      </w:tr>
      <w:tr w:rsidR="0008721F" w:rsidRPr="0008721F" w14:paraId="56B10409" w14:textId="77777777" w:rsidTr="00163095">
        <w:trPr>
          <w:trHeight w:val="610"/>
        </w:trPr>
        <w:tc>
          <w:tcPr>
            <w:tcW w:w="4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304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427" w:right="97" w:hanging="284"/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4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 zakresie produkcji podstawowej produktów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rybołówstwa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</w:t>
            </w:r>
            <w:r w:rsidRPr="0008721F">
              <w:rPr>
                <w:rFonts w:eastAsiaTheme="minorEastAsia"/>
                <w:spacing w:val="-1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akwakultury?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14)</w:t>
            </w: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F386" w14:textId="00EF101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6"/>
              <w:ind w:left="247" w:right="178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8928" behindDoc="1" locked="0" layoutInCell="1" allowOverlap="1" wp14:anchorId="45546DAD" wp14:editId="62981F2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116840</wp:posOffset>
                      </wp:positionV>
                      <wp:extent cx="194310" cy="179070"/>
                      <wp:effectExtent l="8890" t="1905" r="6350" b="0"/>
                      <wp:wrapNone/>
                      <wp:docPr id="11147347" name="Grupa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836" y="184"/>
                                <a:chExt cx="306" cy="282"/>
                              </a:xfrm>
                            </wpg:grpSpPr>
                            <wps:wsp>
                              <wps:cNvPr id="1200514632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" y="194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D57F08" id="Grupa 20" o:spid="_x0000_s1026" style="position:absolute;margin-left:41.8pt;margin-top:9.2pt;width:15.3pt;height:14.1pt;z-index:-251607552" coordorigin="836,184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">
                      <v:shape id="Freeform 128" o:spid="_x0000_s1027" style="position:absolute;left:846;top:194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2137" w14:textId="7D741126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5"/>
              <w:ind w:left="19" w:right="59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9952" behindDoc="1" locked="0" layoutInCell="1" allowOverlap="1" wp14:anchorId="53005499" wp14:editId="6B2B76A9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111760</wp:posOffset>
                      </wp:positionV>
                      <wp:extent cx="194310" cy="179070"/>
                      <wp:effectExtent l="8255" t="6350" r="6985" b="5080"/>
                      <wp:wrapNone/>
                      <wp:docPr id="1173518326" name="Grupa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72" y="176"/>
                                <a:chExt cx="306" cy="282"/>
                              </a:xfrm>
                            </wpg:grpSpPr>
                            <wps:wsp>
                              <wps:cNvPr id="141918332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2" y="186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CF413" id="Grupa 19" o:spid="_x0000_s1026" style="position:absolute;margin-left:23.6pt;margin-top:8.8pt;width:15.3pt;height:14.1pt;z-index:-251606528" coordorigin="472,176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">
                      <v:shape id="Freeform 130" o:spid="_x0000_s1027" style="position:absolute;left:482;top:186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</w:tbl>
    <w:p w14:paraId="5FF4AAEE" w14:textId="77777777" w:rsidR="0008721F" w:rsidRPr="0008721F" w:rsidRDefault="0008721F" w:rsidP="0008721F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sz w:val="2"/>
          <w:szCs w:val="2"/>
          <w14:ligatures w14:val="standardContextual"/>
        </w:rPr>
        <w:sectPr w:rsidR="0008721F" w:rsidRPr="0008721F" w:rsidSect="0008721F">
          <w:footerReference w:type="default" r:id="rId17"/>
          <w:pgSz w:w="11910" w:h="16840"/>
          <w:pgMar w:top="920" w:right="566" w:bottom="1240" w:left="708" w:header="0" w:footer="1042" w:gutter="0"/>
          <w:pgNumType w:start="4"/>
          <w:cols w:space="708"/>
          <w:noEndnote/>
        </w:sectPr>
      </w:pP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1124"/>
        <w:gridCol w:w="1148"/>
        <w:gridCol w:w="1664"/>
        <w:gridCol w:w="1324"/>
        <w:gridCol w:w="226"/>
        <w:gridCol w:w="1267"/>
        <w:gridCol w:w="419"/>
        <w:gridCol w:w="2334"/>
      </w:tblGrid>
      <w:tr w:rsidR="0008721F" w:rsidRPr="0008721F" w14:paraId="39FF4A0F" w14:textId="77777777" w:rsidTr="00163095">
        <w:trPr>
          <w:trHeight w:val="1178"/>
        </w:trPr>
        <w:tc>
          <w:tcPr>
            <w:tcW w:w="4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483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83" w:lineRule="auto"/>
              <w:ind w:left="427" w:right="1003" w:hanging="275"/>
              <w:jc w:val="both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lastRenderedPageBreak/>
              <w:t>b)</w:t>
            </w:r>
            <w:r w:rsidRPr="0008721F">
              <w:rPr>
                <w:rFonts w:eastAsiaTheme="minorEastAsia"/>
                <w:spacing w:val="2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zakresie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produkcji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podstawowej produktów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rolnych</w:t>
            </w:r>
            <w:r w:rsidRPr="0008721F">
              <w:rPr>
                <w:rFonts w:eastAsiaTheme="minorEastAsia"/>
                <w:spacing w:val="-1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wymienionych w załączniku I do Traktatu o</w:t>
            </w:r>
          </w:p>
          <w:p w14:paraId="7E36864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8" w:lineRule="exact"/>
              <w:ind w:left="427"/>
              <w:jc w:val="both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funkcjonowaniu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Unii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Europejskiej?</w:t>
            </w:r>
          </w:p>
        </w:tc>
        <w:tc>
          <w:tcPr>
            <w:tcW w:w="2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CA597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81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49D7E873" w14:textId="02FB6C2B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3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5072" behindDoc="1" locked="0" layoutInCell="1" allowOverlap="1" wp14:anchorId="4EBA47C0" wp14:editId="4EF4089E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-6985</wp:posOffset>
                      </wp:positionV>
                      <wp:extent cx="194310" cy="178435"/>
                      <wp:effectExtent l="6350" t="5080" r="0" b="6985"/>
                      <wp:wrapNone/>
                      <wp:docPr id="1690609402" name="Grupa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72" y="-11"/>
                                <a:chExt cx="306" cy="281"/>
                              </a:xfrm>
                            </wpg:grpSpPr>
                            <wps:wsp>
                              <wps:cNvPr id="2008957005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-1"/>
                                  <a:ext cx="286" cy="261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1"/>
                                    <a:gd name="T2" fmla="*/ 285 w 286"/>
                                    <a:gd name="T3" fmla="*/ 261 h 261"/>
                                    <a:gd name="T4" fmla="*/ 285 w 286"/>
                                    <a:gd name="T5" fmla="*/ 0 h 261"/>
                                    <a:gd name="T6" fmla="*/ 0 w 286"/>
                                    <a:gd name="T7" fmla="*/ 0 h 261"/>
                                    <a:gd name="T8" fmla="*/ 0 w 286"/>
                                    <a:gd name="T9" fmla="*/ 261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1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211AF" id="Grupa 18" o:spid="_x0000_s1026" style="position:absolute;margin-left:43.6pt;margin-top:-.55pt;width:15.3pt;height:14.05pt;z-index:-251601408" coordorigin="872,-11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">
                      <v:shape id="Freeform 140" o:spid="_x0000_s1027" style="position:absolute;left:882;top:-1;width:286;height:261;visibility:visible;mso-wrap-style:square;v-text-anchor:top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AFD6E0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13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6772CBBF" w14:textId="7445EEE1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87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6096" behindDoc="1" locked="0" layoutInCell="1" allowOverlap="1" wp14:anchorId="5B5F663E" wp14:editId="5AEA943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-3175</wp:posOffset>
                      </wp:positionV>
                      <wp:extent cx="194310" cy="178435"/>
                      <wp:effectExtent l="3175" t="635" r="2540" b="1905"/>
                      <wp:wrapNone/>
                      <wp:docPr id="1995556549" name="Grup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8435"/>
                                <a:chOff x="835" y="-5"/>
                                <a:chExt cx="306" cy="281"/>
                              </a:xfrm>
                            </wpg:grpSpPr>
                            <wps:wsp>
                              <wps:cNvPr id="1619342105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5" y="4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C4BFD" id="Grupa 17" o:spid="_x0000_s1026" style="position:absolute;margin-left:41.75pt;margin-top:-.25pt;width:15.3pt;height:14.05pt;z-index:-251600384" coordorigin="835,-5" coordsize="30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">
                      <v:shape id="Freeform 142" o:spid="_x0000_s1027" style="position:absolute;left:845;top:4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7CD734FD" w14:textId="77777777" w:rsidTr="00163095">
        <w:trPr>
          <w:trHeight w:val="585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1C8FBF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2.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którą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wnioskuje,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będzie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przeznaczona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działalność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wskazaną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pkt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1</w:t>
            </w:r>
          </w:p>
          <w:p w14:paraId="6676F66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/>
              <w:ind w:left="110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lub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b?</w:t>
            </w:r>
          </w:p>
        </w:tc>
      </w:tr>
      <w:tr w:rsidR="0008721F" w:rsidRPr="0008721F" w14:paraId="0EDE2A8B" w14:textId="77777777" w:rsidTr="00163095">
        <w:trPr>
          <w:trHeight w:val="546"/>
        </w:trPr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C5DE" w14:textId="6900ECDA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9"/>
              <w:ind w:left="66" w:right="264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7120" behindDoc="1" locked="0" layoutInCell="1" allowOverlap="1" wp14:anchorId="75E23C06" wp14:editId="5B8DC665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81915</wp:posOffset>
                      </wp:positionV>
                      <wp:extent cx="194310" cy="179070"/>
                      <wp:effectExtent l="5715" t="7620" r="0" b="3810"/>
                      <wp:wrapNone/>
                      <wp:docPr id="1185182106" name="Grupa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689" y="129"/>
                                <a:chExt cx="306" cy="282"/>
                              </a:xfrm>
                            </wpg:grpSpPr>
                            <wps:wsp>
                              <wps:cNvPr id="683170332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" y="139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D9322" id="Grupa 16" o:spid="_x0000_s1026" style="position:absolute;margin-left:34.45pt;margin-top:6.45pt;width:15.3pt;height:14.1pt;z-index:-251599360" coordorigin="689,129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">
                      <v:shape id="Freeform 144" o:spid="_x0000_s1027" style="position:absolute;left:699;top:139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7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CE82" w14:textId="2A62A153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3"/>
              <w:ind w:left="1013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8144" behindDoc="1" locked="0" layoutInCell="1" allowOverlap="1" wp14:anchorId="0325BAC7" wp14:editId="2EC3D8D8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77470</wp:posOffset>
                      </wp:positionV>
                      <wp:extent cx="194310" cy="179070"/>
                      <wp:effectExtent l="3175" t="3175" r="2540" b="8255"/>
                      <wp:wrapNone/>
                      <wp:docPr id="245489413" name="Grupa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521" y="122"/>
                                <a:chExt cx="306" cy="282"/>
                              </a:xfrm>
                            </wpg:grpSpPr>
                            <wps:wsp>
                              <wps:cNvPr id="1095893073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" y="13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CA03CF" id="Grupa 15" o:spid="_x0000_s1026" style="position:absolute;margin-left:26.05pt;margin-top:6.1pt;width:15.3pt;height:14.1pt;z-index:-251598336" coordorigin="521,12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">
                      <v:shape id="Freeform 146" o:spid="_x0000_s1027" style="position:absolute;left:531;top:13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661629A9" w14:textId="77777777" w:rsidTr="00163095">
        <w:trPr>
          <w:trHeight w:val="873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C12DDC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8" w:lineRule="auto"/>
              <w:ind w:left="110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3. W przypadku zaznaczenia odpowiedzi twierdzącej w pkt 1 lit. a lub b: czy jest zapewniona rozdzielność rachunkowa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15)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uniemożliwiająca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przeniesienie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wskazaną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tych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literach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działalność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korzyści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wynikających</w:t>
            </w:r>
          </w:p>
          <w:p w14:paraId="7AD204F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52" w:lineRule="exact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uzyskanej pomocy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minimis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jaki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sposób)?</w:t>
            </w:r>
          </w:p>
        </w:tc>
      </w:tr>
      <w:tr w:rsidR="0008721F" w:rsidRPr="0008721F" w14:paraId="6619F905" w14:textId="77777777" w:rsidTr="00163095">
        <w:trPr>
          <w:trHeight w:val="551"/>
        </w:trPr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2ACF" w14:textId="5D92FFBD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1"/>
              <w:ind w:left="81" w:right="264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9168" behindDoc="1" locked="0" layoutInCell="1" allowOverlap="1" wp14:anchorId="597B1CDD" wp14:editId="17B6DEEE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83820</wp:posOffset>
                      </wp:positionV>
                      <wp:extent cx="194310" cy="179070"/>
                      <wp:effectExtent l="8255" t="8890" r="6985" b="2540"/>
                      <wp:wrapNone/>
                      <wp:docPr id="468361461" name="Grupa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708" y="132"/>
                                <a:chExt cx="306" cy="282"/>
                              </a:xfrm>
                            </wpg:grpSpPr>
                            <wps:wsp>
                              <wps:cNvPr id="209538076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8" y="142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6C5C3" id="Grupa 14" o:spid="_x0000_s1026" style="position:absolute;margin-left:35.4pt;margin-top:6.6pt;width:15.3pt;height:14.1pt;z-index:-251597312" coordorigin="708,132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">
                      <v:shape id="Freeform 148" o:spid="_x0000_s1027" style="position:absolute;left:718;top:142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2F0D" w14:textId="20EF4B0F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/>
              <w:ind w:right="641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0192" behindDoc="1" locked="0" layoutInCell="1" allowOverlap="1" wp14:anchorId="630F2972" wp14:editId="6DBA58D8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79375</wp:posOffset>
                      </wp:positionV>
                      <wp:extent cx="194310" cy="179070"/>
                      <wp:effectExtent l="5080" t="4445" r="635" b="6985"/>
                      <wp:wrapNone/>
                      <wp:docPr id="711373721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539" y="125"/>
                                <a:chExt cx="306" cy="282"/>
                              </a:xfrm>
                            </wpg:grpSpPr>
                            <wps:wsp>
                              <wps:cNvPr id="192903719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" y="135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974B9" id="Grupa 13" o:spid="_x0000_s1026" style="position:absolute;margin-left:26.95pt;margin-top:6.25pt;width:15.3pt;height:14.1pt;z-index:-251596288" coordorigin="539,125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">
                      <v:shape id="Freeform 150" o:spid="_x0000_s1027" style="position:absolute;left:549;top:135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  <w:tc>
          <w:tcPr>
            <w:tcW w:w="4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5D646" w14:textId="72153818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4"/>
              <w:ind w:left="853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1216" behindDoc="1" locked="0" layoutInCell="1" allowOverlap="1" wp14:anchorId="57B5DF1E" wp14:editId="34606BD2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88265</wp:posOffset>
                      </wp:positionV>
                      <wp:extent cx="194310" cy="179070"/>
                      <wp:effectExtent l="5080" t="3810" r="635" b="7620"/>
                      <wp:wrapNone/>
                      <wp:docPr id="1940499604" name="Grupa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341" y="139"/>
                                <a:chExt cx="306" cy="282"/>
                              </a:xfrm>
                            </wpg:grpSpPr>
                            <wps:wsp>
                              <wps:cNvPr id="877145336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" y="149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0C757" id="Grupa 12" o:spid="_x0000_s1026" style="position:absolute;margin-left:17.05pt;margin-top:6.95pt;width:15.3pt;height:14.1pt;z-index:-251595264" coordorigin="341,139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">
                      <v:shape id="Freeform 152" o:spid="_x0000_s1027" style="position:absolute;left:351;top:149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nie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dotyczy</w:t>
            </w:r>
          </w:p>
        </w:tc>
      </w:tr>
      <w:tr w:rsidR="0008721F" w:rsidRPr="0008721F" w14:paraId="13CC4046" w14:textId="77777777" w:rsidTr="00163095">
        <w:trPr>
          <w:trHeight w:val="1857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1A7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666DCA27" w14:textId="77777777" w:rsidTr="00163095">
        <w:trPr>
          <w:trHeight w:val="585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CA718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D.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Informacje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dotyczące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otrzymanej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odniesieniu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tych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samych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kosztów,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na których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>pokrycie</w:t>
            </w:r>
          </w:p>
          <w:p w14:paraId="7A7144E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110"/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być</w:t>
            </w:r>
            <w:r w:rsidRPr="0008721F">
              <w:rPr>
                <w:rFonts w:eastAsiaTheme="minorEastAsia"/>
                <w:b/>
                <w:b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 xml:space="preserve">przeznaczona pomoc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b/>
                <w:bCs/>
                <w:i/>
                <w:i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,</w:t>
            </w:r>
            <w:r w:rsidRPr="0008721F">
              <w:rPr>
                <w:rFonts w:eastAsiaTheme="minorEastAsia"/>
                <w:b/>
                <w:b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którą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 xml:space="preserve"> wnioskuje</w:t>
            </w:r>
          </w:p>
        </w:tc>
      </w:tr>
      <w:tr w:rsidR="0008721F" w:rsidRPr="0008721F" w14:paraId="73D95CED" w14:textId="77777777" w:rsidTr="00163095">
        <w:trPr>
          <w:trHeight w:val="580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CF131D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1.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którą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wnioskuje,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zostanie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przeznaczona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pokrycie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dających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się</w:t>
            </w:r>
          </w:p>
          <w:p w14:paraId="6C116EE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zidentyfikować</w:t>
            </w:r>
            <w:r w:rsidRPr="0008721F">
              <w:rPr>
                <w:rFonts w:eastAsiaTheme="minorEastAsia"/>
                <w:spacing w:val="-1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kosztów?</w:t>
            </w:r>
          </w:p>
        </w:tc>
      </w:tr>
      <w:tr w:rsidR="0008721F" w:rsidRPr="0008721F" w14:paraId="4BDE4175" w14:textId="77777777" w:rsidTr="00163095">
        <w:trPr>
          <w:trHeight w:val="551"/>
        </w:trPr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E06A" w14:textId="75722F04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8"/>
              <w:ind w:right="264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0976" behindDoc="1" locked="0" layoutInCell="1" allowOverlap="1" wp14:anchorId="773D6088" wp14:editId="05D91E75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73660</wp:posOffset>
                      </wp:positionV>
                      <wp:extent cx="194310" cy="179070"/>
                      <wp:effectExtent l="7620" t="6985" r="7620" b="4445"/>
                      <wp:wrapNone/>
                      <wp:docPr id="268724310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707" y="116"/>
                                <a:chExt cx="306" cy="282"/>
                              </a:xfrm>
                            </wpg:grpSpPr>
                            <wps:wsp>
                              <wps:cNvPr id="568799516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" y="126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7ACD3" id="Grupa 11" o:spid="_x0000_s1026" style="position:absolute;margin-left:35.35pt;margin-top:5.8pt;width:15.3pt;height:14.1pt;z-index:-251605504" coordorigin="707,116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">
                      <v:shape id="Freeform 132" o:spid="_x0000_s1027" style="position:absolute;left:717;top:126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7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2723" w14:textId="4CA0A85F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917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2000" behindDoc="1" locked="0" layoutInCell="1" allowOverlap="1" wp14:anchorId="08AD2B0F" wp14:editId="77066D6B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85090</wp:posOffset>
                      </wp:positionV>
                      <wp:extent cx="194310" cy="179070"/>
                      <wp:effectExtent l="8890" t="8890" r="6350" b="2540"/>
                      <wp:wrapNone/>
                      <wp:docPr id="834028115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70" y="134"/>
                                <a:chExt cx="306" cy="282"/>
                              </a:xfrm>
                            </wpg:grpSpPr>
                            <wps:wsp>
                              <wps:cNvPr id="1006847661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0" y="144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744F4" id="Grupa 10" o:spid="_x0000_s1026" style="position:absolute;margin-left:23.5pt;margin-top:6.7pt;width:15.3pt;height:14.1pt;z-index:-251604480" coordorigin="470,134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">
                      <v:shape id="Freeform 134" o:spid="_x0000_s1027" style="position:absolute;left:480;top:144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</w:tr>
      <w:tr w:rsidR="0008721F" w:rsidRPr="0008721F" w14:paraId="6FFCB7B2" w14:textId="77777777" w:rsidTr="00163095">
        <w:trPr>
          <w:trHeight w:val="580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881F3E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2.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Jeżeli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tak,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czy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pokrycie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tych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samych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kosztów,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których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mowa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powyżej,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otrzymał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inną</w:t>
            </w:r>
          </w:p>
          <w:p w14:paraId="1C75D86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niż pomoc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?</w:t>
            </w:r>
          </w:p>
        </w:tc>
      </w:tr>
      <w:tr w:rsidR="0008721F" w:rsidRPr="0008721F" w14:paraId="67940A19" w14:textId="77777777" w:rsidTr="00163095">
        <w:trPr>
          <w:trHeight w:val="551"/>
        </w:trPr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094C" w14:textId="0C03A892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8"/>
              <w:ind w:left="13" w:right="264"/>
              <w:jc w:val="center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3024" behindDoc="1" locked="0" layoutInCell="1" allowOverlap="1" wp14:anchorId="7659966B" wp14:editId="579F0EB2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85725</wp:posOffset>
                      </wp:positionV>
                      <wp:extent cx="194310" cy="179070"/>
                      <wp:effectExtent l="2540" t="6985" r="3175" b="4445"/>
                      <wp:wrapNone/>
                      <wp:docPr id="911879436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699" y="135"/>
                                <a:chExt cx="306" cy="282"/>
                              </a:xfrm>
                            </wpg:grpSpPr>
                            <wps:wsp>
                              <wps:cNvPr id="121777150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" y="145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CEA0D" id="Grupa 9" o:spid="_x0000_s1026" style="position:absolute;margin-left:34.95pt;margin-top:6.75pt;width:15.3pt;height:14.1pt;z-index:-251603456" coordorigin="699,135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">
                      <v:shape id="Freeform 136" o:spid="_x0000_s1027" style="position:absolute;left:709;top:145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tak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7629" w14:textId="0A68FE55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/>
              <w:ind w:left="936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4048" behindDoc="1" locked="0" layoutInCell="1" allowOverlap="1" wp14:anchorId="65EC7B02" wp14:editId="3B85786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72390</wp:posOffset>
                      </wp:positionV>
                      <wp:extent cx="194310" cy="179070"/>
                      <wp:effectExtent l="3810" t="3175" r="1905" b="8255"/>
                      <wp:wrapNone/>
                      <wp:docPr id="262979907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462" y="114"/>
                                <a:chExt cx="306" cy="282"/>
                              </a:xfrm>
                            </wpg:grpSpPr>
                            <wps:wsp>
                              <wps:cNvPr id="539360847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" y="124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50E6E1" id="Grupa 8" o:spid="_x0000_s1026" style="position:absolute;margin-left:23.1pt;margin-top:5.7pt;width:15.3pt;height:14.1pt;z-index:-251602432" coordorigin="462,114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">
                      <v:shape id="Freeform 138" o:spid="_x0000_s1027" style="position:absolute;left:472;top:124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nie</w:t>
            </w:r>
          </w:p>
        </w:tc>
        <w:tc>
          <w:tcPr>
            <w:tcW w:w="4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DCA8" w14:textId="6AE9C6C4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0"/>
              <w:ind w:left="836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2240" behindDoc="1" locked="0" layoutInCell="1" allowOverlap="1" wp14:anchorId="3C37EA8C" wp14:editId="643546CB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79375</wp:posOffset>
                      </wp:positionV>
                      <wp:extent cx="194310" cy="179070"/>
                      <wp:effectExtent l="7620" t="635" r="7620" b="1270"/>
                      <wp:wrapNone/>
                      <wp:docPr id="229823507" name="Grup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" cy="179070"/>
                                <a:chOff x="345" y="125"/>
                                <a:chExt cx="306" cy="282"/>
                              </a:xfrm>
                            </wpg:grpSpPr>
                            <wps:wsp>
                              <wps:cNvPr id="1442308368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" y="135"/>
                                  <a:ext cx="286" cy="262"/>
                                </a:xfrm>
                                <a:custGeom>
                                  <a:avLst/>
                                  <a:gdLst>
                                    <a:gd name="T0" fmla="*/ 0 w 286"/>
                                    <a:gd name="T1" fmla="*/ 261 h 262"/>
                                    <a:gd name="T2" fmla="*/ 285 w 286"/>
                                    <a:gd name="T3" fmla="*/ 261 h 262"/>
                                    <a:gd name="T4" fmla="*/ 285 w 286"/>
                                    <a:gd name="T5" fmla="*/ 0 h 262"/>
                                    <a:gd name="T6" fmla="*/ 0 w 286"/>
                                    <a:gd name="T7" fmla="*/ 0 h 262"/>
                                    <a:gd name="T8" fmla="*/ 0 w 286"/>
                                    <a:gd name="T9" fmla="*/ 261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6" h="262">
                                      <a:moveTo>
                                        <a:pt x="0" y="261"/>
                                      </a:moveTo>
                                      <a:lnTo>
                                        <a:pt x="285" y="261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E39AFA" id="Grupa 7" o:spid="_x0000_s1026" style="position:absolute;margin-left:17.25pt;margin-top:6.25pt;width:15.3pt;height:14.1pt;z-index:-251594240" coordorigin="345,125" coordsize="306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">
                      <v:shape id="Freeform 154" o:spid="_x0000_s1027" style="position:absolute;left:355;top:135;width:286;height:262;visibility:visible;mso-wrap-style:square;v-text-anchor:top" coordsize="2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" path="m,261r285,l285,,,,,261xe" filled="f" strokeweight="1pt">
                        <v:path arrowok="t" o:connecttype="custom" o:connectlocs="0,261;285,261;285,0;0,0;0,261" o:connectangles="0,0,0,0,0"/>
                      </v:shape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nie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dotyczy</w:t>
            </w:r>
          </w:p>
        </w:tc>
      </w:tr>
      <w:tr w:rsidR="0008721F" w:rsidRPr="0008721F" w14:paraId="004BBAB5" w14:textId="77777777" w:rsidTr="00163095">
        <w:trPr>
          <w:trHeight w:val="580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5543EA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3.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Jeżeli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tak,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wypełnić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poniższą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tabelę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16)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odniesieniu do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ww.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innej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niż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minimis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oraz</w:t>
            </w:r>
          </w:p>
          <w:p w14:paraId="7BF4FAF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odniesieniu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pomocy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i/>
                <w:iCs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te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same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koszty</w:t>
            </w:r>
          </w:p>
        </w:tc>
      </w:tr>
      <w:tr w:rsidR="0008721F" w:rsidRPr="0008721F" w14:paraId="7C7710C2" w14:textId="77777777" w:rsidTr="00163095">
        <w:trPr>
          <w:trHeight w:val="7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6C6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eastAsiaTheme="minorEastAsia"/>
                <w:b/>
                <w:bCs/>
                <w:sz w:val="20"/>
                <w:szCs w:val="20"/>
                <w14:ligatures w14:val="standardContextual"/>
              </w:rPr>
            </w:pPr>
          </w:p>
          <w:p w14:paraId="4CBA4DB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1"/>
              <w:jc w:val="center"/>
              <w:rPr>
                <w:rFonts w:eastAsiaTheme="minorEastAsia"/>
                <w:spacing w:val="-5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5"/>
                <w:sz w:val="20"/>
                <w:szCs w:val="20"/>
                <w14:ligatures w14:val="standardContextual"/>
              </w:rPr>
              <w:t>Lp.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5B1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43" w:firstLine="172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Dzień udzielenia</w:t>
            </w:r>
          </w:p>
          <w:p w14:paraId="0D0A486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29" w:lineRule="exact"/>
              <w:ind w:left="234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pomocy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DF4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4" w:firstLine="115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Podmiot udzielający</w:t>
            </w:r>
          </w:p>
          <w:p w14:paraId="1D8E3E9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29" w:lineRule="exact"/>
              <w:ind w:left="248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pomocy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370A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8" w:right="4"/>
              <w:jc w:val="center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z w:val="20"/>
                <w:szCs w:val="20"/>
                <w14:ligatures w14:val="standardContextual"/>
              </w:rPr>
              <w:t>Podstawa</w:t>
            </w:r>
            <w:r w:rsidRPr="0008721F">
              <w:rPr>
                <w:rFonts w:eastAsiaTheme="minorEastAsia"/>
                <w:spacing w:val="-13"/>
                <w:sz w:val="20"/>
                <w:szCs w:val="20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0"/>
                <w:szCs w:val="20"/>
                <w14:ligatures w14:val="standardContextual"/>
              </w:rPr>
              <w:t xml:space="preserve">prawna </w:t>
            </w: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udzielenia</w:t>
            </w:r>
          </w:p>
          <w:p w14:paraId="2006B6E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29" w:lineRule="exact"/>
              <w:ind w:left="8"/>
              <w:jc w:val="center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pomocy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80C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line="276" w:lineRule="auto"/>
              <w:ind w:left="447" w:hanging="250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Przeznaczenie pomocy</w:t>
            </w: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295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eastAsiaTheme="minorEastAsia"/>
                <w:b/>
                <w:bCs/>
                <w:sz w:val="20"/>
                <w:szCs w:val="20"/>
                <w14:ligatures w14:val="standardContextual"/>
              </w:rPr>
            </w:pPr>
          </w:p>
          <w:p w14:paraId="208F8AD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7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z w:val="20"/>
                <w:szCs w:val="20"/>
                <w14:ligatures w14:val="standardContextual"/>
              </w:rPr>
              <w:t>Forma</w:t>
            </w:r>
            <w:r w:rsidRPr="0008721F">
              <w:rPr>
                <w:rFonts w:eastAsiaTheme="minorEastAsia"/>
                <w:spacing w:val="-4"/>
                <w:sz w:val="20"/>
                <w:szCs w:val="20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pomocy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FF9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line="276" w:lineRule="auto"/>
              <w:ind w:left="903" w:right="219" w:hanging="692"/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z w:val="20"/>
                <w:szCs w:val="20"/>
                <w14:ligatures w14:val="standardContextual"/>
              </w:rPr>
              <w:t>Wartość</w:t>
            </w:r>
            <w:r w:rsidRPr="0008721F">
              <w:rPr>
                <w:rFonts w:eastAsiaTheme="minorEastAsia"/>
                <w:spacing w:val="-13"/>
                <w:sz w:val="20"/>
                <w:szCs w:val="20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0"/>
                <w:szCs w:val="20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12"/>
                <w:sz w:val="20"/>
                <w:szCs w:val="20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0"/>
                <w:szCs w:val="20"/>
                <w14:ligatures w14:val="standardContextual"/>
              </w:rPr>
              <w:t xml:space="preserve">brutto </w:t>
            </w:r>
            <w:r w:rsidRPr="0008721F">
              <w:rPr>
                <w:rFonts w:eastAsiaTheme="minorEastAsia"/>
                <w:spacing w:val="-2"/>
                <w:sz w:val="20"/>
                <w:szCs w:val="20"/>
                <w14:ligatures w14:val="standardContextual"/>
              </w:rPr>
              <w:t>(PLN)</w:t>
            </w:r>
          </w:p>
        </w:tc>
      </w:tr>
      <w:tr w:rsidR="0008721F" w:rsidRPr="0008721F" w14:paraId="36035CBE" w14:textId="77777777" w:rsidTr="00163095">
        <w:trPr>
          <w:trHeight w:val="3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E3C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ind w:left="11" w:right="2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1D1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ind w:left="3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2F1A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FFB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ind w:left="8" w:right="8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099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ind w:left="3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5</w:t>
            </w: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82A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ind w:right="4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B2AB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7"/>
              <w:ind w:right="1"/>
              <w:jc w:val="center"/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</w:pPr>
            <w:r w:rsidRPr="0008721F">
              <w:rPr>
                <w:rFonts w:eastAsiaTheme="minorEastAsia"/>
                <w:spacing w:val="-10"/>
                <w:sz w:val="20"/>
                <w:szCs w:val="20"/>
                <w14:ligatures w14:val="standardContextual"/>
              </w:rPr>
              <w:t>7</w:t>
            </w:r>
          </w:p>
        </w:tc>
      </w:tr>
      <w:tr w:rsidR="0008721F" w:rsidRPr="0008721F" w14:paraId="27EE84D7" w14:textId="77777777" w:rsidTr="00163095">
        <w:trPr>
          <w:trHeight w:val="4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B4D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C74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240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A2C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50A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EE2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A72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06D63BF3" w14:textId="77777777" w:rsidTr="00163095">
        <w:trPr>
          <w:trHeight w:val="4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FC8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B6E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C3A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EFC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86C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3FD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A96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15352009" w14:textId="77777777" w:rsidTr="00163095">
        <w:trPr>
          <w:trHeight w:val="4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971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47F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A25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FF5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F85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D08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003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672429E4" w14:textId="77777777" w:rsidTr="00163095">
        <w:trPr>
          <w:trHeight w:val="4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B0A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665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DB42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1DE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EED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BCF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1F1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5CF18583" w14:textId="77777777" w:rsidTr="00163095">
        <w:trPr>
          <w:trHeight w:val="503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167F1AF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9" w:lineRule="exact"/>
              <w:ind w:left="110"/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4.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Jeżeli</w:t>
            </w:r>
            <w:r w:rsidRPr="0008721F">
              <w:rPr>
                <w:rFonts w:eastAsiaTheme="minorEastAsia"/>
                <w:spacing w:val="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tabeli</w:t>
            </w:r>
            <w:r w:rsidRPr="0008721F">
              <w:rPr>
                <w:rFonts w:eastAsiaTheme="minorEastAsia"/>
                <w:spacing w:val="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wykazano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otrzymaną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inną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niż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,</w:t>
            </w:r>
            <w:r w:rsidRPr="0008721F">
              <w:rPr>
                <w:rFonts w:eastAsiaTheme="minorEastAsia"/>
                <w:spacing w:val="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dodatkowo</w:t>
            </w:r>
            <w:r w:rsidRPr="0008721F">
              <w:rPr>
                <w:rFonts w:eastAsiaTheme="minorEastAsia"/>
                <w:spacing w:val="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wypełnić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lit.</w:t>
            </w:r>
            <w:r w:rsidRPr="0008721F">
              <w:rPr>
                <w:rFonts w:eastAsiaTheme="minorEastAsia"/>
                <w:spacing w:val="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a–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h</w:t>
            </w:r>
          </w:p>
          <w:p w14:paraId="3BAFA8F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33" w:lineRule="exact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poniżej:</w:t>
            </w:r>
          </w:p>
        </w:tc>
      </w:tr>
      <w:tr w:rsidR="0008721F" w:rsidRPr="0008721F" w14:paraId="4B8E4EAD" w14:textId="77777777" w:rsidTr="00163095">
        <w:trPr>
          <w:trHeight w:val="470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C98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a)</w:t>
            </w:r>
            <w:r w:rsidRPr="0008721F">
              <w:rPr>
                <w:rFonts w:eastAsiaTheme="minorEastAsia"/>
                <w:spacing w:val="38"/>
                <w:sz w:val="22"/>
                <w:szCs w:val="22"/>
                <w14:ligatures w14:val="standardContextual"/>
              </w:rPr>
              <w:t xml:space="preserve"> 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opis</w:t>
            </w:r>
            <w:r w:rsidRPr="0008721F">
              <w:rPr>
                <w:rFonts w:eastAsiaTheme="minorEastAsia"/>
                <w:spacing w:val="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przedsięwzięcia</w:t>
            </w:r>
          </w:p>
        </w:tc>
      </w:tr>
      <w:tr w:rsidR="0008721F" w:rsidRPr="0008721F" w14:paraId="4EF7F1D7" w14:textId="77777777" w:rsidTr="00163095">
        <w:trPr>
          <w:trHeight w:val="1030"/>
        </w:trPr>
        <w:tc>
          <w:tcPr>
            <w:tcW w:w="1006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238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</w:tbl>
    <w:p w14:paraId="1905A71D" w14:textId="77777777" w:rsidR="0008721F" w:rsidRPr="0008721F" w:rsidRDefault="0008721F" w:rsidP="0008721F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sz w:val="2"/>
          <w:szCs w:val="2"/>
          <w14:ligatures w14:val="standardContextual"/>
        </w:rPr>
        <w:sectPr w:rsidR="0008721F" w:rsidRPr="0008721F" w:rsidSect="0008721F">
          <w:pgSz w:w="11910" w:h="16840"/>
          <w:pgMar w:top="1120" w:right="566" w:bottom="1240" w:left="708" w:header="0" w:footer="1042" w:gutter="0"/>
          <w:cols w:space="708"/>
          <w:noEndnote/>
        </w:sectPr>
      </w:pPr>
    </w:p>
    <w:p w14:paraId="08E8CD7E" w14:textId="1636700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6"/>
        <w:rPr>
          <w:rFonts w:eastAsiaTheme="minorEastAsia"/>
          <w:b/>
          <w:bCs/>
          <w:sz w:val="2"/>
          <w:szCs w:val="2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noProof/>
          <w:sz w:val="20"/>
          <w:szCs w:val="2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0" allowOverlap="1" wp14:anchorId="482DC923" wp14:editId="74BD1E0B">
                <wp:simplePos x="0" y="0"/>
                <wp:positionH relativeFrom="page">
                  <wp:posOffset>2132965</wp:posOffset>
                </wp:positionH>
                <wp:positionV relativeFrom="page">
                  <wp:posOffset>5668010</wp:posOffset>
                </wp:positionV>
                <wp:extent cx="1162050" cy="284480"/>
                <wp:effectExtent l="0" t="635" r="635" b="635"/>
                <wp:wrapNone/>
                <wp:docPr id="83256199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2"/>
                              <w:gridCol w:w="427"/>
                              <w:gridCol w:w="423"/>
                              <w:gridCol w:w="427"/>
                            </w:tblGrid>
                            <w:tr w:rsidR="0008721F" w14:paraId="05140773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doub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1EE06392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doub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2158982E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doub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5ED2E2C4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doub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5B527309" w14:textId="77777777" w:rsidR="0008721F" w:rsidRDefault="0008721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6E7ED2" w14:textId="77777777" w:rsidR="0008721F" w:rsidRDefault="0008721F" w:rsidP="0008721F">
                            <w:pPr>
                              <w:pStyle w:val="Tekstpodstawowy"/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DC923" id="Pole tekstowe 6" o:spid="_x0000_s1031" type="#_x0000_t202" style="position:absolute;margin-left:167.95pt;margin-top:446.3pt;width:91.5pt;height:22.4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2"/>
                        <w:gridCol w:w="427"/>
                        <w:gridCol w:w="423"/>
                        <w:gridCol w:w="427"/>
                      </w:tblGrid>
                      <w:tr w:rsidR="0008721F" w14:paraId="05140773" w14:textId="77777777">
                        <w:trPr>
                          <w:trHeight w:val="408"/>
                        </w:trPr>
                        <w:tc>
                          <w:tcPr>
                            <w:tcW w:w="4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double" w:sz="2" w:space="0" w:color="000000"/>
                              <w:right w:val="single" w:sz="4" w:space="0" w:color="000000"/>
                            </w:tcBorders>
                          </w:tcPr>
                          <w:p w14:paraId="1EE06392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double" w:sz="2" w:space="0" w:color="000000"/>
                              <w:right w:val="single" w:sz="4" w:space="0" w:color="000000"/>
                            </w:tcBorders>
                          </w:tcPr>
                          <w:p w14:paraId="2158982E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double" w:sz="2" w:space="0" w:color="000000"/>
                              <w:right w:val="single" w:sz="4" w:space="0" w:color="000000"/>
                            </w:tcBorders>
                          </w:tcPr>
                          <w:p w14:paraId="5ED2E2C4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double" w:sz="2" w:space="0" w:color="000000"/>
                              <w:right w:val="single" w:sz="4" w:space="0" w:color="000000"/>
                            </w:tcBorders>
                          </w:tcPr>
                          <w:p w14:paraId="5B527309" w14:textId="77777777" w:rsidR="0008721F" w:rsidRDefault="0008721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C6E7ED2" w14:textId="77777777" w:rsidR="0008721F" w:rsidRDefault="0008721F" w:rsidP="0008721F">
                      <w:pPr>
                        <w:pStyle w:val="Tekstpodstawowy"/>
                        <w:kinsoku w:val="0"/>
                        <w:overflowPunct w:val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5"/>
      </w:tblGrid>
      <w:tr w:rsidR="0008721F" w:rsidRPr="0008721F" w14:paraId="786A8C6D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18F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/>
              <w:ind w:left="127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b)</w:t>
            </w:r>
            <w:r w:rsidRPr="0008721F">
              <w:rPr>
                <w:rFonts w:eastAsiaTheme="minorEastAsia"/>
                <w:spacing w:val="25"/>
                <w:sz w:val="22"/>
                <w:szCs w:val="22"/>
                <w14:ligatures w14:val="standardContextual"/>
              </w:rPr>
              <w:t xml:space="preserve"> 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koszty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kwalifikujące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objęcia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pomocą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wartości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nominalnej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zdyskontowanej oraz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ich</w:t>
            </w:r>
            <w:r w:rsidRPr="0008721F">
              <w:rPr>
                <w:rFonts w:eastAsiaTheme="minorEastAsia"/>
                <w:spacing w:val="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rodzaje</w:t>
            </w:r>
          </w:p>
        </w:tc>
      </w:tr>
      <w:tr w:rsidR="0008721F" w:rsidRPr="0008721F" w14:paraId="76504FD8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9A237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541F8606" w14:textId="77777777" w:rsidTr="00163095">
        <w:trPr>
          <w:trHeight w:val="465"/>
        </w:trPr>
        <w:tc>
          <w:tcPr>
            <w:tcW w:w="10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FEB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c)</w:t>
            </w:r>
            <w:r w:rsidRPr="0008721F">
              <w:rPr>
                <w:rFonts w:eastAsiaTheme="minorEastAsia"/>
                <w:spacing w:val="34"/>
                <w:sz w:val="22"/>
                <w:szCs w:val="22"/>
                <w14:ligatures w14:val="standardContextual"/>
              </w:rPr>
              <w:t xml:space="preserve"> 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maksymalna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dopuszczalna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intensywność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pomocy</w:t>
            </w:r>
          </w:p>
        </w:tc>
      </w:tr>
      <w:tr w:rsidR="0008721F" w:rsidRPr="0008721F" w14:paraId="49459B72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825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74752D14" w14:textId="77777777" w:rsidTr="00163095">
        <w:trPr>
          <w:trHeight w:val="4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307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/>
              <w:ind w:left="110"/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d)</w:t>
            </w:r>
            <w:r w:rsidRPr="0008721F">
              <w:rPr>
                <w:rFonts w:eastAsiaTheme="minorEastAsia"/>
                <w:spacing w:val="79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intensywność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już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udzielonej 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związku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kosztami,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których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mowa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lit.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b</w:t>
            </w:r>
          </w:p>
        </w:tc>
      </w:tr>
      <w:tr w:rsidR="0008721F" w:rsidRPr="0008721F" w14:paraId="539795A2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F4F0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3476A649" w14:textId="77777777" w:rsidTr="00163095">
        <w:trPr>
          <w:trHeight w:val="4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5CBD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/>
              <w:ind w:left="110"/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e)</w:t>
            </w:r>
            <w:r w:rsidRPr="0008721F">
              <w:rPr>
                <w:rFonts w:eastAsiaTheme="minorEastAsia"/>
                <w:spacing w:val="33"/>
                <w:sz w:val="22"/>
                <w:szCs w:val="22"/>
                <w14:ligatures w14:val="standardContextual"/>
              </w:rPr>
              <w:t xml:space="preserve"> 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lokalizacja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przedsięwzięcia</w:t>
            </w:r>
            <w:r w:rsidRPr="0008721F">
              <w:rPr>
                <w:rFonts w:eastAsiaTheme="minorEastAsia"/>
                <w:spacing w:val="-2"/>
                <w:sz w:val="22"/>
                <w:szCs w:val="22"/>
                <w:vertAlign w:val="superscript"/>
                <w14:ligatures w14:val="standardContextual"/>
              </w:rPr>
              <w:t>17)</w:t>
            </w:r>
          </w:p>
        </w:tc>
      </w:tr>
      <w:tr w:rsidR="0008721F" w:rsidRPr="0008721F" w14:paraId="1FA7C521" w14:textId="77777777" w:rsidTr="00163095">
        <w:trPr>
          <w:trHeight w:val="503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207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43696B4C" w14:textId="77777777" w:rsidTr="00163095">
        <w:trPr>
          <w:trHeight w:val="4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454E" w14:textId="77777777" w:rsidR="0008721F" w:rsidRPr="0008721F" w:rsidRDefault="0008721F" w:rsidP="0008721F">
            <w:pPr>
              <w:widowControl w:val="0"/>
              <w:tabs>
                <w:tab w:val="left" w:pos="465"/>
              </w:tabs>
              <w:kinsoku w:val="0"/>
              <w:overflowPunct w:val="0"/>
              <w:autoSpaceDE w:val="0"/>
              <w:autoSpaceDN w:val="0"/>
              <w:adjustRightInd w:val="0"/>
              <w:spacing w:before="11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f)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  <w:t>cele,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mają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być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osiągnięte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związku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realizacją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przedsięwzięcia</w:t>
            </w:r>
          </w:p>
        </w:tc>
      </w:tr>
      <w:tr w:rsidR="0008721F" w:rsidRPr="0008721F" w14:paraId="21206314" w14:textId="77777777" w:rsidTr="00163095">
        <w:trPr>
          <w:trHeight w:val="4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11A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0E128116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B23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g)</w:t>
            </w:r>
            <w:r w:rsidRPr="0008721F">
              <w:rPr>
                <w:rFonts w:eastAsiaTheme="minorEastAsia"/>
                <w:spacing w:val="78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etapy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realizacji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przedsięwzięcia</w:t>
            </w:r>
          </w:p>
        </w:tc>
      </w:tr>
      <w:tr w:rsidR="0008721F" w:rsidRPr="0008721F" w14:paraId="43B24318" w14:textId="77777777" w:rsidTr="00163095">
        <w:trPr>
          <w:trHeight w:val="4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D6C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215B3A47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CF8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6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h)</w:t>
            </w:r>
            <w:r w:rsidRPr="0008721F">
              <w:rPr>
                <w:rFonts w:eastAsiaTheme="minorEastAsia"/>
                <w:spacing w:val="77"/>
                <w:w w:val="150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data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rozpoczęcia</w:t>
            </w:r>
            <w:r w:rsidRPr="0008721F">
              <w:rPr>
                <w:rFonts w:eastAsiaTheme="minorEastAsia"/>
                <w:sz w:val="22"/>
                <w:szCs w:val="22"/>
                <w:vertAlign w:val="superscript"/>
                <w14:ligatures w14:val="standardContextual"/>
              </w:rPr>
              <w:t>18)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zakończenia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realizacji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przedsięwzięcia</w:t>
            </w:r>
          </w:p>
        </w:tc>
      </w:tr>
      <w:tr w:rsidR="0008721F" w:rsidRPr="0008721F" w14:paraId="3C32F39D" w14:textId="77777777" w:rsidTr="00163095">
        <w:trPr>
          <w:trHeight w:val="47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786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0DB67AE9" w14:textId="77777777" w:rsidTr="00163095">
        <w:trPr>
          <w:trHeight w:val="340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B8B2F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E.</w:t>
            </w:r>
            <w:r w:rsidRPr="0008721F">
              <w:rPr>
                <w:rFonts w:eastAsiaTheme="minorEastAsia"/>
                <w:b/>
                <w:bCs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Informacje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dotyczące</w:t>
            </w:r>
            <w:r w:rsidRPr="0008721F">
              <w:rPr>
                <w:rFonts w:eastAsiaTheme="minorEastAsia"/>
                <w:b/>
                <w:bCs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osoby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upoważnionej</w:t>
            </w:r>
            <w:r w:rsidRPr="0008721F">
              <w:rPr>
                <w:rFonts w:eastAsiaTheme="minorEastAsia"/>
                <w:b/>
                <w:bCs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przedstawienia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>informacji</w:t>
            </w:r>
          </w:p>
        </w:tc>
      </w:tr>
      <w:tr w:rsidR="0008721F" w:rsidRPr="0008721F" w14:paraId="0FADE0FD" w14:textId="77777777" w:rsidTr="00163095">
        <w:trPr>
          <w:trHeight w:val="46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F39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Data</w:t>
            </w:r>
          </w:p>
        </w:tc>
      </w:tr>
      <w:tr w:rsidR="0008721F" w:rsidRPr="0008721F" w14:paraId="56F40B66" w14:textId="77777777" w:rsidTr="00163095">
        <w:trPr>
          <w:trHeight w:val="1161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FF3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</w:pPr>
          </w:p>
          <w:p w14:paraId="4DF68D88" w14:textId="0C718ECA" w:rsidR="0008721F" w:rsidRPr="0008721F" w:rsidRDefault="0008721F" w:rsidP="0008721F">
            <w:pPr>
              <w:widowControl w:val="0"/>
              <w:tabs>
                <w:tab w:val="left" w:pos="2376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left="1099"/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5312" behindDoc="1" locked="0" layoutInCell="1" allowOverlap="1" wp14:anchorId="1F8A1A1C" wp14:editId="5AF88E2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-5715</wp:posOffset>
                      </wp:positionV>
                      <wp:extent cx="546100" cy="283210"/>
                      <wp:effectExtent l="635" t="4445" r="0" b="0"/>
                      <wp:wrapNone/>
                      <wp:docPr id="1259374770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0" cy="283210"/>
                                <a:chOff x="1416" y="-9"/>
                                <a:chExt cx="860" cy="446"/>
                              </a:xfrm>
                            </wpg:grpSpPr>
                            <wpg:grpSp>
                              <wpg:cNvPr id="1131060938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16" y="-9"/>
                                  <a:ext cx="860" cy="446"/>
                                  <a:chOff x="1416" y="-9"/>
                                  <a:chExt cx="860" cy="446"/>
                                </a:xfrm>
                              </wpg:grpSpPr>
                              <wps:wsp>
                                <wps:cNvPr id="1815500683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-9"/>
                                    <a:ext cx="860" cy="446"/>
                                  </a:xfrm>
                                  <a:custGeom>
                                    <a:avLst/>
                                    <a:gdLst>
                                      <a:gd name="T0" fmla="*/ 422 w 860"/>
                                      <a:gd name="T1" fmla="*/ 0 h 446"/>
                                      <a:gd name="T2" fmla="*/ 9 w 860"/>
                                      <a:gd name="T3" fmla="*/ 0 h 446"/>
                                      <a:gd name="T4" fmla="*/ 0 w 860"/>
                                      <a:gd name="T5" fmla="*/ 0 h 446"/>
                                      <a:gd name="T6" fmla="*/ 0 w 860"/>
                                      <a:gd name="T7" fmla="*/ 9 h 446"/>
                                      <a:gd name="T8" fmla="*/ 0 w 860"/>
                                      <a:gd name="T9" fmla="*/ 9 h 446"/>
                                      <a:gd name="T10" fmla="*/ 0 w 860"/>
                                      <a:gd name="T11" fmla="*/ 420 h 446"/>
                                      <a:gd name="T12" fmla="*/ 0 w 860"/>
                                      <a:gd name="T13" fmla="*/ 429 h 446"/>
                                      <a:gd name="T14" fmla="*/ 0 w 860"/>
                                      <a:gd name="T15" fmla="*/ 437 h 446"/>
                                      <a:gd name="T16" fmla="*/ 0 w 860"/>
                                      <a:gd name="T17" fmla="*/ 446 h 446"/>
                                      <a:gd name="T18" fmla="*/ 9 w 860"/>
                                      <a:gd name="T19" fmla="*/ 446 h 446"/>
                                      <a:gd name="T20" fmla="*/ 422 w 860"/>
                                      <a:gd name="T21" fmla="*/ 446 h 446"/>
                                      <a:gd name="T22" fmla="*/ 422 w 860"/>
                                      <a:gd name="T23" fmla="*/ 437 h 446"/>
                                      <a:gd name="T24" fmla="*/ 9 w 860"/>
                                      <a:gd name="T25" fmla="*/ 437 h 446"/>
                                      <a:gd name="T26" fmla="*/ 9 w 860"/>
                                      <a:gd name="T27" fmla="*/ 429 h 446"/>
                                      <a:gd name="T28" fmla="*/ 422 w 860"/>
                                      <a:gd name="T29" fmla="*/ 429 h 446"/>
                                      <a:gd name="T30" fmla="*/ 422 w 860"/>
                                      <a:gd name="T31" fmla="*/ 420 h 446"/>
                                      <a:gd name="T32" fmla="*/ 9 w 860"/>
                                      <a:gd name="T33" fmla="*/ 420 h 446"/>
                                      <a:gd name="T34" fmla="*/ 9 w 860"/>
                                      <a:gd name="T35" fmla="*/ 9 h 446"/>
                                      <a:gd name="T36" fmla="*/ 422 w 860"/>
                                      <a:gd name="T37" fmla="*/ 9 h 446"/>
                                      <a:gd name="T38" fmla="*/ 422 w 860"/>
                                      <a:gd name="T39" fmla="*/ 0 h 4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60" h="446">
                                        <a:moveTo>
                                          <a:pt x="422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420"/>
                                        </a:lnTo>
                                        <a:lnTo>
                                          <a:pt x="0" y="429"/>
                                        </a:lnTo>
                                        <a:lnTo>
                                          <a:pt x="0" y="437"/>
                                        </a:lnTo>
                                        <a:lnTo>
                                          <a:pt x="0" y="446"/>
                                        </a:lnTo>
                                        <a:lnTo>
                                          <a:pt x="9" y="446"/>
                                        </a:lnTo>
                                        <a:lnTo>
                                          <a:pt x="422" y="446"/>
                                        </a:lnTo>
                                        <a:lnTo>
                                          <a:pt x="422" y="437"/>
                                        </a:lnTo>
                                        <a:lnTo>
                                          <a:pt x="9" y="437"/>
                                        </a:lnTo>
                                        <a:lnTo>
                                          <a:pt x="9" y="429"/>
                                        </a:lnTo>
                                        <a:lnTo>
                                          <a:pt x="422" y="429"/>
                                        </a:lnTo>
                                        <a:lnTo>
                                          <a:pt x="422" y="420"/>
                                        </a:lnTo>
                                        <a:lnTo>
                                          <a:pt x="9" y="420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422" y="9"/>
                                        </a:lnTo>
                                        <a:lnTo>
                                          <a:pt x="4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225304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6" y="-9"/>
                                    <a:ext cx="860" cy="446"/>
                                  </a:xfrm>
                                  <a:custGeom>
                                    <a:avLst/>
                                    <a:gdLst>
                                      <a:gd name="T0" fmla="*/ 859 w 860"/>
                                      <a:gd name="T1" fmla="*/ 0 h 446"/>
                                      <a:gd name="T2" fmla="*/ 849 w 860"/>
                                      <a:gd name="T3" fmla="*/ 0 h 446"/>
                                      <a:gd name="T4" fmla="*/ 849 w 860"/>
                                      <a:gd name="T5" fmla="*/ 9 h 446"/>
                                      <a:gd name="T6" fmla="*/ 849 w 860"/>
                                      <a:gd name="T7" fmla="*/ 420 h 446"/>
                                      <a:gd name="T8" fmla="*/ 849 w 860"/>
                                      <a:gd name="T9" fmla="*/ 429 h 446"/>
                                      <a:gd name="T10" fmla="*/ 849 w 860"/>
                                      <a:gd name="T11" fmla="*/ 437 h 446"/>
                                      <a:gd name="T12" fmla="*/ 432 w 860"/>
                                      <a:gd name="T13" fmla="*/ 437 h 446"/>
                                      <a:gd name="T14" fmla="*/ 432 w 860"/>
                                      <a:gd name="T15" fmla="*/ 429 h 446"/>
                                      <a:gd name="T16" fmla="*/ 849 w 860"/>
                                      <a:gd name="T17" fmla="*/ 429 h 446"/>
                                      <a:gd name="T18" fmla="*/ 849 w 860"/>
                                      <a:gd name="T19" fmla="*/ 420 h 446"/>
                                      <a:gd name="T20" fmla="*/ 432 w 860"/>
                                      <a:gd name="T21" fmla="*/ 420 h 446"/>
                                      <a:gd name="T22" fmla="*/ 432 w 860"/>
                                      <a:gd name="T23" fmla="*/ 9 h 446"/>
                                      <a:gd name="T24" fmla="*/ 849 w 860"/>
                                      <a:gd name="T25" fmla="*/ 9 h 446"/>
                                      <a:gd name="T26" fmla="*/ 849 w 860"/>
                                      <a:gd name="T27" fmla="*/ 0 h 446"/>
                                      <a:gd name="T28" fmla="*/ 432 w 860"/>
                                      <a:gd name="T29" fmla="*/ 0 h 446"/>
                                      <a:gd name="T30" fmla="*/ 422 w 860"/>
                                      <a:gd name="T31" fmla="*/ 0 h 446"/>
                                      <a:gd name="T32" fmla="*/ 422 w 860"/>
                                      <a:gd name="T33" fmla="*/ 9 h 446"/>
                                      <a:gd name="T34" fmla="*/ 422 w 860"/>
                                      <a:gd name="T35" fmla="*/ 9 h 446"/>
                                      <a:gd name="T36" fmla="*/ 422 w 860"/>
                                      <a:gd name="T37" fmla="*/ 420 h 446"/>
                                      <a:gd name="T38" fmla="*/ 422 w 860"/>
                                      <a:gd name="T39" fmla="*/ 429 h 446"/>
                                      <a:gd name="T40" fmla="*/ 422 w 860"/>
                                      <a:gd name="T41" fmla="*/ 437 h 446"/>
                                      <a:gd name="T42" fmla="*/ 422 w 860"/>
                                      <a:gd name="T43" fmla="*/ 446 h 446"/>
                                      <a:gd name="T44" fmla="*/ 432 w 860"/>
                                      <a:gd name="T45" fmla="*/ 446 h 446"/>
                                      <a:gd name="T46" fmla="*/ 849 w 860"/>
                                      <a:gd name="T47" fmla="*/ 446 h 446"/>
                                      <a:gd name="T48" fmla="*/ 859 w 860"/>
                                      <a:gd name="T49" fmla="*/ 446 h 446"/>
                                      <a:gd name="T50" fmla="*/ 859 w 860"/>
                                      <a:gd name="T51" fmla="*/ 437 h 446"/>
                                      <a:gd name="T52" fmla="*/ 859 w 860"/>
                                      <a:gd name="T53" fmla="*/ 429 h 446"/>
                                      <a:gd name="T54" fmla="*/ 859 w 860"/>
                                      <a:gd name="T55" fmla="*/ 420 h 446"/>
                                      <a:gd name="T56" fmla="*/ 859 w 860"/>
                                      <a:gd name="T57" fmla="*/ 9 h 446"/>
                                      <a:gd name="T58" fmla="*/ 859 w 860"/>
                                      <a:gd name="T59" fmla="*/ 9 h 446"/>
                                      <a:gd name="T60" fmla="*/ 859 w 860"/>
                                      <a:gd name="T61" fmla="*/ 0 h 4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60" h="446">
                                        <a:moveTo>
                                          <a:pt x="859" y="0"/>
                                        </a:moveTo>
                                        <a:lnTo>
                                          <a:pt x="849" y="0"/>
                                        </a:lnTo>
                                        <a:lnTo>
                                          <a:pt x="849" y="9"/>
                                        </a:lnTo>
                                        <a:lnTo>
                                          <a:pt x="849" y="420"/>
                                        </a:lnTo>
                                        <a:lnTo>
                                          <a:pt x="849" y="429"/>
                                        </a:lnTo>
                                        <a:lnTo>
                                          <a:pt x="849" y="437"/>
                                        </a:lnTo>
                                        <a:lnTo>
                                          <a:pt x="432" y="437"/>
                                        </a:lnTo>
                                        <a:lnTo>
                                          <a:pt x="432" y="429"/>
                                        </a:lnTo>
                                        <a:lnTo>
                                          <a:pt x="849" y="429"/>
                                        </a:lnTo>
                                        <a:lnTo>
                                          <a:pt x="849" y="420"/>
                                        </a:lnTo>
                                        <a:lnTo>
                                          <a:pt x="432" y="420"/>
                                        </a:lnTo>
                                        <a:lnTo>
                                          <a:pt x="432" y="9"/>
                                        </a:lnTo>
                                        <a:lnTo>
                                          <a:pt x="849" y="9"/>
                                        </a:lnTo>
                                        <a:lnTo>
                                          <a:pt x="849" y="0"/>
                                        </a:lnTo>
                                        <a:lnTo>
                                          <a:pt x="432" y="0"/>
                                        </a:lnTo>
                                        <a:lnTo>
                                          <a:pt x="422" y="0"/>
                                        </a:lnTo>
                                        <a:lnTo>
                                          <a:pt x="422" y="9"/>
                                        </a:lnTo>
                                        <a:lnTo>
                                          <a:pt x="422" y="9"/>
                                        </a:lnTo>
                                        <a:lnTo>
                                          <a:pt x="422" y="420"/>
                                        </a:lnTo>
                                        <a:lnTo>
                                          <a:pt x="422" y="429"/>
                                        </a:lnTo>
                                        <a:lnTo>
                                          <a:pt x="422" y="437"/>
                                        </a:lnTo>
                                        <a:lnTo>
                                          <a:pt x="422" y="446"/>
                                        </a:lnTo>
                                        <a:lnTo>
                                          <a:pt x="432" y="446"/>
                                        </a:lnTo>
                                        <a:lnTo>
                                          <a:pt x="849" y="446"/>
                                        </a:lnTo>
                                        <a:lnTo>
                                          <a:pt x="859" y="446"/>
                                        </a:lnTo>
                                        <a:lnTo>
                                          <a:pt x="859" y="437"/>
                                        </a:lnTo>
                                        <a:lnTo>
                                          <a:pt x="859" y="429"/>
                                        </a:lnTo>
                                        <a:lnTo>
                                          <a:pt x="859" y="420"/>
                                        </a:lnTo>
                                        <a:lnTo>
                                          <a:pt x="859" y="9"/>
                                        </a:lnTo>
                                        <a:lnTo>
                                          <a:pt x="859" y="9"/>
                                        </a:lnTo>
                                        <a:lnTo>
                                          <a:pt x="8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8AC9D" id="Grupa 5" o:spid="_x0000_s1026" style="position:absolute;margin-left:70.8pt;margin-top:-.45pt;width:43pt;height:22.3pt;z-index:-251591168" coordorigin="1416,-9" coordsize="860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">
                      <v:group id="Group 161" o:spid="_x0000_s1027" style="position:absolute;left:1416;top:-9;width:860;height:446" coordorigin="1416,-9" coordsize="8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">
                        <v:shape id="Freeform 162" o:spid="_x0000_s1028" style="position:absolute;left:1416;top:-9;width:860;height:446;visibility:visible;mso-wrap-style:square;v-text-anchor:top" coordsize="8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" path="m422,l9,,,,,9r,l,420r,9l,437r,9l9,446r413,l422,437,9,437r,-8l422,429r,-9l9,420,9,9r413,l422,xe" fillcolor="black" stroked="f">
                          <v:path arrowok="t" o:connecttype="custom" o:connectlocs="422,0;9,0;0,0;0,9;0,9;0,420;0,429;0,437;0,446;9,446;422,446;422,437;9,437;9,429;422,429;422,420;9,420;9,9;422,9;422,0" o:connectangles="0,0,0,0,0,0,0,0,0,0,0,0,0,0,0,0,0,0,0,0"/>
                        </v:shape>
                        <v:shape id="Freeform 163" o:spid="_x0000_s1029" style="position:absolute;left:1416;top:-9;width:860;height:446;visibility:visible;mso-wrap-style:square;v-text-anchor:top" coordsize="8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" path="m859,l849,r,9l849,420r,9l849,437r-417,l432,429r417,l849,420r-417,l432,9r417,l849,,432,,422,r,9l422,9r,411l422,429r,8l422,446r10,l849,446r10,l859,437r,-8l859,420,859,9r,l859,xe" fillcolor="black" stroked="f">
                          <v:path arrowok="t" o:connecttype="custom" o:connectlocs="859,0;849,0;849,9;849,420;849,429;849,437;432,437;432,429;849,429;849,420;432,420;432,9;849,9;849,0;432,0;422,0;422,9;422,9;422,420;422,429;422,437;422,446;432,446;849,446;859,446;859,437;859,429;859,420;859,9;859,9;859,0" o:connectangles="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_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</w:r>
            <w:r w:rsidRPr="0008721F">
              <w:rPr>
                <w:rFonts w:eastAsiaTheme="minorEastAsia"/>
                <w:spacing w:val="-10"/>
                <w:sz w:val="22"/>
                <w:szCs w:val="22"/>
                <w14:ligatures w14:val="standardContextual"/>
              </w:rPr>
              <w:t>_</w:t>
            </w:r>
          </w:p>
          <w:p w14:paraId="06A083FC" w14:textId="13D9880A" w:rsidR="0008721F" w:rsidRPr="0008721F" w:rsidRDefault="0008721F" w:rsidP="0008721F">
            <w:pPr>
              <w:widowControl w:val="0"/>
              <w:tabs>
                <w:tab w:val="left" w:pos="1577"/>
                <w:tab w:val="left" w:pos="3408"/>
              </w:tabs>
              <w:kinsoku w:val="0"/>
              <w:overflowPunct w:val="0"/>
              <w:autoSpaceDE w:val="0"/>
              <w:autoSpaceDN w:val="0"/>
              <w:adjustRightInd w:val="0"/>
              <w:spacing w:before="184"/>
              <w:ind w:left="335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4288" behindDoc="1" locked="0" layoutInCell="1" allowOverlap="1" wp14:anchorId="10186836" wp14:editId="6F7919A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-167005</wp:posOffset>
                      </wp:positionV>
                      <wp:extent cx="563880" cy="283210"/>
                      <wp:effectExtent l="0" t="4445" r="0" b="0"/>
                      <wp:wrapNone/>
                      <wp:docPr id="185950870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283210"/>
                                <a:chOff x="110" y="-263"/>
                                <a:chExt cx="888" cy="446"/>
                              </a:xfrm>
                            </wpg:grpSpPr>
                            <wpg:grpSp>
                              <wpg:cNvPr id="5748419" name="Group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" y="-263"/>
                                  <a:ext cx="888" cy="446"/>
                                  <a:chOff x="110" y="-263"/>
                                  <a:chExt cx="888" cy="446"/>
                                </a:xfrm>
                              </wpg:grpSpPr>
                              <wps:wsp>
                                <wps:cNvPr id="606214010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" y="-263"/>
                                    <a:ext cx="888" cy="446"/>
                                  </a:xfrm>
                                  <a:custGeom>
                                    <a:avLst/>
                                    <a:gdLst>
                                      <a:gd name="T0" fmla="*/ 9 w 888"/>
                                      <a:gd name="T1" fmla="*/ 0 h 446"/>
                                      <a:gd name="T2" fmla="*/ 0 w 888"/>
                                      <a:gd name="T3" fmla="*/ 0 h 446"/>
                                      <a:gd name="T4" fmla="*/ 0 w 888"/>
                                      <a:gd name="T5" fmla="*/ 9 h 446"/>
                                      <a:gd name="T6" fmla="*/ 0 w 888"/>
                                      <a:gd name="T7" fmla="*/ 9 h 446"/>
                                      <a:gd name="T8" fmla="*/ 0 w 888"/>
                                      <a:gd name="T9" fmla="*/ 437 h 446"/>
                                      <a:gd name="T10" fmla="*/ 0 w 888"/>
                                      <a:gd name="T11" fmla="*/ 446 h 446"/>
                                      <a:gd name="T12" fmla="*/ 9 w 888"/>
                                      <a:gd name="T13" fmla="*/ 446 h 446"/>
                                      <a:gd name="T14" fmla="*/ 9 w 888"/>
                                      <a:gd name="T15" fmla="*/ 437 h 446"/>
                                      <a:gd name="T16" fmla="*/ 9 w 888"/>
                                      <a:gd name="T17" fmla="*/ 9 h 446"/>
                                      <a:gd name="T18" fmla="*/ 9 w 888"/>
                                      <a:gd name="T19" fmla="*/ 9 h 446"/>
                                      <a:gd name="T20" fmla="*/ 9 w 888"/>
                                      <a:gd name="T21" fmla="*/ 0 h 4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88" h="446">
                                        <a:moveTo>
                                          <a:pt x="9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437"/>
                                        </a:lnTo>
                                        <a:lnTo>
                                          <a:pt x="0" y="446"/>
                                        </a:lnTo>
                                        <a:lnTo>
                                          <a:pt x="9" y="446"/>
                                        </a:lnTo>
                                        <a:lnTo>
                                          <a:pt x="9" y="437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7222146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" y="-263"/>
                                    <a:ext cx="888" cy="446"/>
                                  </a:xfrm>
                                  <a:custGeom>
                                    <a:avLst/>
                                    <a:gdLst>
                                      <a:gd name="T0" fmla="*/ 888 w 888"/>
                                      <a:gd name="T1" fmla="*/ 0 h 446"/>
                                      <a:gd name="T2" fmla="*/ 878 w 888"/>
                                      <a:gd name="T3" fmla="*/ 0 h 446"/>
                                      <a:gd name="T4" fmla="*/ 878 w 888"/>
                                      <a:gd name="T5" fmla="*/ 9 h 446"/>
                                      <a:gd name="T6" fmla="*/ 878 w 888"/>
                                      <a:gd name="T7" fmla="*/ 420 h 446"/>
                                      <a:gd name="T8" fmla="*/ 878 w 888"/>
                                      <a:gd name="T9" fmla="*/ 429 h 446"/>
                                      <a:gd name="T10" fmla="*/ 878 w 888"/>
                                      <a:gd name="T11" fmla="*/ 437 h 446"/>
                                      <a:gd name="T12" fmla="*/ 465 w 888"/>
                                      <a:gd name="T13" fmla="*/ 437 h 446"/>
                                      <a:gd name="T14" fmla="*/ 465 w 888"/>
                                      <a:gd name="T15" fmla="*/ 429 h 446"/>
                                      <a:gd name="T16" fmla="*/ 878 w 888"/>
                                      <a:gd name="T17" fmla="*/ 429 h 446"/>
                                      <a:gd name="T18" fmla="*/ 878 w 888"/>
                                      <a:gd name="T19" fmla="*/ 420 h 446"/>
                                      <a:gd name="T20" fmla="*/ 465 w 888"/>
                                      <a:gd name="T21" fmla="*/ 420 h 446"/>
                                      <a:gd name="T22" fmla="*/ 465 w 888"/>
                                      <a:gd name="T23" fmla="*/ 9 h 446"/>
                                      <a:gd name="T24" fmla="*/ 878 w 888"/>
                                      <a:gd name="T25" fmla="*/ 9 h 446"/>
                                      <a:gd name="T26" fmla="*/ 878 w 888"/>
                                      <a:gd name="T27" fmla="*/ 0 h 446"/>
                                      <a:gd name="T28" fmla="*/ 465 w 888"/>
                                      <a:gd name="T29" fmla="*/ 0 h 446"/>
                                      <a:gd name="T30" fmla="*/ 465 w 888"/>
                                      <a:gd name="T31" fmla="*/ 0 h 446"/>
                                      <a:gd name="T32" fmla="*/ 456 w 888"/>
                                      <a:gd name="T33" fmla="*/ 0 h 446"/>
                                      <a:gd name="T34" fmla="*/ 9 w 888"/>
                                      <a:gd name="T35" fmla="*/ 0 h 446"/>
                                      <a:gd name="T36" fmla="*/ 9 w 888"/>
                                      <a:gd name="T37" fmla="*/ 9 h 446"/>
                                      <a:gd name="T38" fmla="*/ 456 w 888"/>
                                      <a:gd name="T39" fmla="*/ 9 h 446"/>
                                      <a:gd name="T40" fmla="*/ 456 w 888"/>
                                      <a:gd name="T41" fmla="*/ 420 h 446"/>
                                      <a:gd name="T42" fmla="*/ 9 w 888"/>
                                      <a:gd name="T43" fmla="*/ 420 h 446"/>
                                      <a:gd name="T44" fmla="*/ 9 w 888"/>
                                      <a:gd name="T45" fmla="*/ 429 h 446"/>
                                      <a:gd name="T46" fmla="*/ 456 w 888"/>
                                      <a:gd name="T47" fmla="*/ 429 h 446"/>
                                      <a:gd name="T48" fmla="*/ 456 w 888"/>
                                      <a:gd name="T49" fmla="*/ 437 h 446"/>
                                      <a:gd name="T50" fmla="*/ 9 w 888"/>
                                      <a:gd name="T51" fmla="*/ 437 h 446"/>
                                      <a:gd name="T52" fmla="*/ 9 w 888"/>
                                      <a:gd name="T53" fmla="*/ 446 h 446"/>
                                      <a:gd name="T54" fmla="*/ 456 w 888"/>
                                      <a:gd name="T55" fmla="*/ 446 h 446"/>
                                      <a:gd name="T56" fmla="*/ 465 w 888"/>
                                      <a:gd name="T57" fmla="*/ 446 h 446"/>
                                      <a:gd name="T58" fmla="*/ 465 w 888"/>
                                      <a:gd name="T59" fmla="*/ 446 h 446"/>
                                      <a:gd name="T60" fmla="*/ 878 w 888"/>
                                      <a:gd name="T61" fmla="*/ 446 h 446"/>
                                      <a:gd name="T62" fmla="*/ 888 w 888"/>
                                      <a:gd name="T63" fmla="*/ 446 h 446"/>
                                      <a:gd name="T64" fmla="*/ 888 w 888"/>
                                      <a:gd name="T65" fmla="*/ 437 h 446"/>
                                      <a:gd name="T66" fmla="*/ 888 w 888"/>
                                      <a:gd name="T67" fmla="*/ 429 h 446"/>
                                      <a:gd name="T68" fmla="*/ 888 w 888"/>
                                      <a:gd name="T69" fmla="*/ 420 h 446"/>
                                      <a:gd name="T70" fmla="*/ 888 w 888"/>
                                      <a:gd name="T71" fmla="*/ 9 h 446"/>
                                      <a:gd name="T72" fmla="*/ 888 w 888"/>
                                      <a:gd name="T73" fmla="*/ 9 h 446"/>
                                      <a:gd name="T74" fmla="*/ 888 w 888"/>
                                      <a:gd name="T75" fmla="*/ 0 h 4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888" h="446">
                                        <a:moveTo>
                                          <a:pt x="888" y="0"/>
                                        </a:moveTo>
                                        <a:lnTo>
                                          <a:pt x="878" y="0"/>
                                        </a:lnTo>
                                        <a:lnTo>
                                          <a:pt x="878" y="9"/>
                                        </a:lnTo>
                                        <a:lnTo>
                                          <a:pt x="878" y="420"/>
                                        </a:lnTo>
                                        <a:lnTo>
                                          <a:pt x="878" y="429"/>
                                        </a:lnTo>
                                        <a:lnTo>
                                          <a:pt x="878" y="437"/>
                                        </a:lnTo>
                                        <a:lnTo>
                                          <a:pt x="465" y="437"/>
                                        </a:lnTo>
                                        <a:lnTo>
                                          <a:pt x="465" y="429"/>
                                        </a:lnTo>
                                        <a:lnTo>
                                          <a:pt x="878" y="429"/>
                                        </a:lnTo>
                                        <a:lnTo>
                                          <a:pt x="878" y="420"/>
                                        </a:lnTo>
                                        <a:lnTo>
                                          <a:pt x="465" y="420"/>
                                        </a:lnTo>
                                        <a:lnTo>
                                          <a:pt x="465" y="9"/>
                                        </a:lnTo>
                                        <a:lnTo>
                                          <a:pt x="878" y="9"/>
                                        </a:lnTo>
                                        <a:lnTo>
                                          <a:pt x="878" y="0"/>
                                        </a:lnTo>
                                        <a:lnTo>
                                          <a:pt x="465" y="0"/>
                                        </a:lnTo>
                                        <a:lnTo>
                                          <a:pt x="465" y="0"/>
                                        </a:lnTo>
                                        <a:lnTo>
                                          <a:pt x="456" y="0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9" y="9"/>
                                        </a:lnTo>
                                        <a:lnTo>
                                          <a:pt x="456" y="9"/>
                                        </a:lnTo>
                                        <a:lnTo>
                                          <a:pt x="456" y="420"/>
                                        </a:lnTo>
                                        <a:lnTo>
                                          <a:pt x="9" y="420"/>
                                        </a:lnTo>
                                        <a:lnTo>
                                          <a:pt x="9" y="429"/>
                                        </a:lnTo>
                                        <a:lnTo>
                                          <a:pt x="456" y="429"/>
                                        </a:lnTo>
                                        <a:lnTo>
                                          <a:pt x="456" y="437"/>
                                        </a:lnTo>
                                        <a:lnTo>
                                          <a:pt x="9" y="437"/>
                                        </a:lnTo>
                                        <a:lnTo>
                                          <a:pt x="9" y="446"/>
                                        </a:lnTo>
                                        <a:lnTo>
                                          <a:pt x="456" y="446"/>
                                        </a:lnTo>
                                        <a:lnTo>
                                          <a:pt x="465" y="446"/>
                                        </a:lnTo>
                                        <a:lnTo>
                                          <a:pt x="465" y="446"/>
                                        </a:lnTo>
                                        <a:lnTo>
                                          <a:pt x="878" y="446"/>
                                        </a:lnTo>
                                        <a:lnTo>
                                          <a:pt x="888" y="446"/>
                                        </a:lnTo>
                                        <a:lnTo>
                                          <a:pt x="888" y="437"/>
                                        </a:lnTo>
                                        <a:lnTo>
                                          <a:pt x="888" y="429"/>
                                        </a:lnTo>
                                        <a:lnTo>
                                          <a:pt x="888" y="420"/>
                                        </a:lnTo>
                                        <a:lnTo>
                                          <a:pt x="888" y="9"/>
                                        </a:lnTo>
                                        <a:lnTo>
                                          <a:pt x="888" y="9"/>
                                        </a:lnTo>
                                        <a:lnTo>
                                          <a:pt x="8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F1DB0B" id="Grupa 4" o:spid="_x0000_s1026" style="position:absolute;margin-left:5.5pt;margin-top:-13.15pt;width:44.4pt;height:22.3pt;z-index:-251592192" coordorigin="110,-263" coordsize="888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">
                      <v:group id="Group 157" o:spid="_x0000_s1027" style="position:absolute;left:110;top:-263;width:888;height:446" coordorigin="110,-263" coordsize="888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">
                        <v:shape id="Freeform 158" o:spid="_x0000_s1028" style="position:absolute;left:110;top:-263;width:888;height:446;visibility:visible;mso-wrap-style:square;v-text-anchor:top" coordsize="888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" path="m9,l,,,9r,l,437r,9l9,446r,-9l9,9r,l9,xe" fillcolor="black" stroked="f">
                          <v:path arrowok="t" o:connecttype="custom" o:connectlocs="9,0;0,0;0,9;0,9;0,437;0,446;9,446;9,437;9,9;9,9;9,0" o:connectangles="0,0,0,0,0,0,0,0,0,0,0"/>
                        </v:shape>
                        <v:shape id="Freeform 159" o:spid="_x0000_s1029" style="position:absolute;left:110;top:-263;width:888;height:446;visibility:visible;mso-wrap-style:square;v-text-anchor:top" coordsize="888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" path="m888,l878,r,9l878,420r,9l878,437r-413,l465,429r413,l878,420r-413,l465,9r413,l878,,465,r,l456,,9,r,9l456,9r,411l9,420r,9l456,429r,8l9,437r,9l456,446r9,l465,446r413,l888,446r,-9l888,429r,-9l888,9r,l888,xe" fillcolor="black" stroked="f">
                          <v:path arrowok="t" o:connecttype="custom" o:connectlocs="888,0;878,0;878,9;878,420;878,429;878,437;465,437;465,429;878,429;878,420;465,420;465,9;878,9;878,0;465,0;465,0;456,0;9,0;9,9;456,9;456,420;9,420;9,429;456,429;456,437;9,437;9,446;456,446;465,446;465,446;878,446;888,446;888,437;888,429;888,420;888,9;888,9;888,0" o:connectangles="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dzień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miesiąc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ab/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rok</w:t>
            </w:r>
          </w:p>
        </w:tc>
      </w:tr>
      <w:tr w:rsidR="0008721F" w:rsidRPr="0008721F" w14:paraId="4AA78369" w14:textId="77777777" w:rsidTr="00163095">
        <w:trPr>
          <w:trHeight w:val="489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3260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Stanowisko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służbowe</w:t>
            </w:r>
          </w:p>
        </w:tc>
      </w:tr>
      <w:tr w:rsidR="0008721F" w:rsidRPr="0008721F" w14:paraId="3B00796C" w14:textId="77777777" w:rsidTr="00163095">
        <w:trPr>
          <w:trHeight w:val="551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3AC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38EDA1D5" w14:textId="77777777" w:rsidTr="00163095">
        <w:trPr>
          <w:trHeight w:val="542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069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Numer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telefonu</w:t>
            </w:r>
          </w:p>
        </w:tc>
      </w:tr>
      <w:tr w:rsidR="0008721F" w:rsidRPr="0008721F" w14:paraId="5F8BC116" w14:textId="77777777" w:rsidTr="00163095">
        <w:trPr>
          <w:trHeight w:val="566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385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  <w:tr w:rsidR="0008721F" w:rsidRPr="0008721F" w14:paraId="07B6EBEF" w14:textId="77777777" w:rsidTr="00163095">
        <w:trPr>
          <w:trHeight w:val="493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4947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Imię,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nazwisko</w:t>
            </w:r>
            <w:r w:rsidRPr="0008721F">
              <w:rPr>
                <w:rFonts w:eastAsiaTheme="minorEastAsia"/>
                <w:spacing w:val="5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i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podpis</w:t>
            </w:r>
          </w:p>
        </w:tc>
      </w:tr>
      <w:tr w:rsidR="0008721F" w:rsidRPr="0008721F" w14:paraId="1CFDE333" w14:textId="77777777" w:rsidTr="00163095">
        <w:trPr>
          <w:trHeight w:val="49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D9B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14:ligatures w14:val="standardContextual"/>
              </w:rPr>
            </w:pPr>
          </w:p>
        </w:tc>
      </w:tr>
    </w:tbl>
    <w:p w14:paraId="5301EB53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sz w:val="20"/>
          <w:szCs w:val="20"/>
          <w14:ligatures w14:val="standardContextual"/>
        </w:rPr>
      </w:pPr>
    </w:p>
    <w:p w14:paraId="0BADBA27" w14:textId="4E97C85C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128"/>
        <w:rPr>
          <w:rFonts w:eastAsiaTheme="minorEastAsia"/>
          <w:b/>
          <w:bCs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0" distR="0" simplePos="0" relativeHeight="251723264" behindDoc="0" locked="0" layoutInCell="0" allowOverlap="1" wp14:anchorId="13629066" wp14:editId="47EF9E46">
                <wp:simplePos x="0" y="0"/>
                <wp:positionH relativeFrom="page">
                  <wp:posOffset>457200</wp:posOffset>
                </wp:positionH>
                <wp:positionV relativeFrom="paragraph">
                  <wp:posOffset>242570</wp:posOffset>
                </wp:positionV>
                <wp:extent cx="1829435" cy="9525"/>
                <wp:effectExtent l="0" t="3175" r="0" b="0"/>
                <wp:wrapTopAndBottom/>
                <wp:docPr id="1274454699" name="Dowolny kształt: kształ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>
                            <a:gd name="T0" fmla="*/ 2881 w 2881"/>
                            <a:gd name="T1" fmla="*/ 0 h 15"/>
                            <a:gd name="T2" fmla="*/ 0 w 2881"/>
                            <a:gd name="T3" fmla="*/ 0 h 15"/>
                            <a:gd name="T4" fmla="*/ 0 w 2881"/>
                            <a:gd name="T5" fmla="*/ 14 h 15"/>
                            <a:gd name="T6" fmla="*/ 2881 w 2881"/>
                            <a:gd name="T7" fmla="*/ 14 h 15"/>
                            <a:gd name="T8" fmla="*/ 2881 w 2881"/>
                            <a:gd name="T9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1" h="15">
                              <a:moveTo>
                                <a:pt x="288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2881" y="14"/>
                              </a:lnTo>
                              <a:lnTo>
                                <a:pt x="2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9B38" id="Dowolny kształt: kształt 3" o:spid="_x0000_s1026" style="position:absolute;margin-left:36pt;margin-top:19.1pt;width:144.05pt;height:.75pt;z-index: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" o:allowincell="f" path="m2881,l,,,14r2881,l2881,xe" fillcolor="black" stroked="f">
                <v:path arrowok="t" o:connecttype="custom" o:connectlocs="1829435,0;0,0;0,8890;1829435,8890;1829435,0" o:connectangles="0,0,0,0,0"/>
                <w10:wrap type="topAndBottom" anchorx="page"/>
              </v:shape>
            </w:pict>
          </mc:Fallback>
        </mc:AlternateContent>
      </w:r>
    </w:p>
    <w:p w14:paraId="22CB2C55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137" w:line="252" w:lineRule="auto"/>
        <w:ind w:left="12" w:right="613"/>
        <w:jc w:val="both"/>
        <w:rPr>
          <w:rFonts w:eastAsiaTheme="minorEastAsia"/>
          <w:sz w:val="20"/>
          <w:szCs w:val="20"/>
          <w14:ligatures w14:val="standardContextual"/>
        </w:rPr>
      </w:pPr>
      <w:bookmarkStart w:id="7" w:name="_bookmark0"/>
      <w:bookmarkEnd w:id="7"/>
      <w:r w:rsidRPr="0008721F">
        <w:rPr>
          <w:rFonts w:eastAsiaTheme="minorEastAsia"/>
          <w:sz w:val="13"/>
          <w:szCs w:val="13"/>
          <w14:ligatures w14:val="standardContextual"/>
        </w:rPr>
        <w:t xml:space="preserve">1) </w:t>
      </w:r>
      <w:r w:rsidRPr="0008721F">
        <w:rPr>
          <w:rFonts w:eastAsiaTheme="minorEastAsia"/>
          <w:sz w:val="20"/>
          <w:szCs w:val="20"/>
          <w14:ligatures w14:val="standardContextual"/>
        </w:rPr>
        <w:t xml:space="preserve">W przypadku gdy o pomoc </w:t>
      </w:r>
      <w:r w:rsidRPr="0008721F">
        <w:rPr>
          <w:rFonts w:eastAsiaTheme="minorEastAsia"/>
          <w:i/>
          <w:iCs/>
          <w:sz w:val="20"/>
          <w:szCs w:val="20"/>
          <w14:ligatures w14:val="standardContextual"/>
        </w:rPr>
        <w:t xml:space="preserve">de minimis </w:t>
      </w:r>
      <w:r w:rsidRPr="0008721F">
        <w:rPr>
          <w:rFonts w:eastAsiaTheme="minorEastAsia"/>
          <w:sz w:val="20"/>
          <w:szCs w:val="20"/>
          <w14:ligatures w14:val="standardContextual"/>
        </w:rPr>
        <w:t>wnioskuje wspólnik spółki cywilnej, jawnej albo partnerskiej, komplementariusz spółki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komandytowej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albo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komandytowo-akcyjnej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niebędący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akcjonariuszem,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wspólnik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jednoosobowej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 </w:t>
      </w:r>
      <w:r w:rsidRPr="0008721F">
        <w:rPr>
          <w:rFonts w:eastAsiaTheme="minorEastAsia"/>
          <w:sz w:val="20"/>
          <w:szCs w:val="20"/>
          <w14:ligatures w14:val="standardContextual"/>
        </w:rPr>
        <w:t>spółki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z ograniczoną odpowiedzialnością albo akcjonariusz prostej spółki akcyjnej lub inny podmiot, na który została przeniesiona odpowiedzialność podatkowa, w związku z działalnością prowadzoną w tej spółce, podaje się informacje dotyczące tej spółki. W przypadku spółki cywilnej należy podać NIP tej spółki, nazwę, pod jaką spółka funkcjonuje na rynku, oraz</w:t>
      </w:r>
      <w:r w:rsidRPr="0008721F">
        <w:rPr>
          <w:rFonts w:eastAsiaTheme="minorEastAsia"/>
          <w:spacing w:val="40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miejsce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prowadzenia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działalności,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a</w:t>
      </w:r>
      <w:r w:rsidRPr="0008721F">
        <w:rPr>
          <w:rFonts w:eastAsiaTheme="minorEastAsia"/>
          <w:spacing w:val="29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w</w:t>
      </w:r>
      <w:r w:rsidRPr="0008721F">
        <w:rPr>
          <w:rFonts w:eastAsiaTheme="minorEastAsia"/>
          <w:spacing w:val="29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przypadku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braku</w:t>
      </w:r>
      <w:r w:rsidRPr="0008721F">
        <w:rPr>
          <w:rFonts w:eastAsiaTheme="minorEastAsia"/>
          <w:spacing w:val="29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nazwy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i</w:t>
      </w:r>
      <w:r w:rsidRPr="0008721F">
        <w:rPr>
          <w:rFonts w:eastAsiaTheme="minorEastAsia"/>
          <w:spacing w:val="29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miejsca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prowadzenia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działalności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–</w:t>
      </w:r>
      <w:r w:rsidRPr="0008721F">
        <w:rPr>
          <w:rFonts w:eastAsiaTheme="minorEastAsia"/>
          <w:spacing w:val="29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imiona</w:t>
      </w:r>
      <w:r w:rsidRPr="0008721F">
        <w:rPr>
          <w:rFonts w:eastAsiaTheme="minorEastAsia"/>
          <w:spacing w:val="28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i</w:t>
      </w:r>
      <w:r w:rsidRPr="0008721F">
        <w:rPr>
          <w:rFonts w:eastAsiaTheme="minorEastAsia"/>
          <w:spacing w:val="29"/>
          <w:sz w:val="20"/>
          <w:szCs w:val="20"/>
          <w14:ligatures w14:val="standardContextual"/>
        </w:rPr>
        <w:t xml:space="preserve"> </w:t>
      </w:r>
      <w:r w:rsidRPr="0008721F">
        <w:rPr>
          <w:rFonts w:eastAsiaTheme="minorEastAsia"/>
          <w:sz w:val="20"/>
          <w:szCs w:val="20"/>
          <w14:ligatures w14:val="standardContextual"/>
        </w:rPr>
        <w:t>nazwiska oraz adresy wszystkich wspólników tej spółki.</w:t>
      </w:r>
    </w:p>
    <w:p w14:paraId="67707B43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137" w:line="252" w:lineRule="auto"/>
        <w:ind w:left="12" w:right="613"/>
        <w:jc w:val="both"/>
        <w:rPr>
          <w:rFonts w:eastAsiaTheme="minorEastAsia"/>
          <w:sz w:val="20"/>
          <w:szCs w:val="20"/>
          <w14:ligatures w14:val="standardContextual"/>
        </w:rPr>
        <w:sectPr w:rsidR="0008721F" w:rsidRPr="0008721F" w:rsidSect="0008721F">
          <w:pgSz w:w="11910" w:h="16840"/>
          <w:pgMar w:top="1060" w:right="566" w:bottom="1240" w:left="708" w:header="0" w:footer="1042" w:gutter="0"/>
          <w:cols w:space="708"/>
          <w:noEndnote/>
        </w:sectPr>
      </w:pPr>
    </w:p>
    <w:p w14:paraId="6135B6FE" w14:textId="5DC96671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line="20" w:lineRule="exact"/>
        <w:ind w:left="12"/>
        <w:rPr>
          <w:rFonts w:eastAsiaTheme="minorEastAsia"/>
          <w:sz w:val="2"/>
          <w:szCs w:val="2"/>
          <w14:ligatures w14:val="standardContextual"/>
        </w:rPr>
      </w:pPr>
      <w:r w:rsidRPr="0008721F">
        <w:rPr>
          <w:rFonts w:eastAsiaTheme="minorEastAsia"/>
          <w:noProof/>
          <w:sz w:val="2"/>
          <w:szCs w:val="2"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474A560C" wp14:editId="77FA70E1">
                <wp:extent cx="6384925" cy="12700"/>
                <wp:effectExtent l="0" t="0" r="0" b="0"/>
                <wp:docPr id="366795563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12700"/>
                          <a:chOff x="0" y="0"/>
                          <a:chExt cx="10055" cy="20"/>
                        </a:xfrm>
                      </wpg:grpSpPr>
                      <wps:wsp>
                        <wps:cNvPr id="424545131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55" cy="15"/>
                          </a:xfrm>
                          <a:custGeom>
                            <a:avLst/>
                            <a:gdLst>
                              <a:gd name="T0" fmla="*/ 10055 w 10055"/>
                              <a:gd name="T1" fmla="*/ 0 h 15"/>
                              <a:gd name="T2" fmla="*/ 0 w 10055"/>
                              <a:gd name="T3" fmla="*/ 0 h 15"/>
                              <a:gd name="T4" fmla="*/ 0 w 10055"/>
                              <a:gd name="T5" fmla="*/ 14 h 15"/>
                              <a:gd name="T6" fmla="*/ 10055 w 10055"/>
                              <a:gd name="T7" fmla="*/ 14 h 15"/>
                              <a:gd name="T8" fmla="*/ 10055 w 10055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55" h="15">
                                <a:moveTo>
                                  <a:pt x="10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055" y="14"/>
                                </a:lnTo>
                                <a:lnTo>
                                  <a:pt x="10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9193D" id="Grupa 2" o:spid="_x0000_s1026" style="width:502.75pt;height:1pt;mso-position-horizontal-relative:char;mso-position-vertical-relative:line" coordsize="100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">
                <v:shape id="Freeform 3" o:spid="_x0000_s1027" style="position:absolute;width:10055;height:15;visibility:visible;mso-wrap-style:square;v-text-anchor:top" coordsize="100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" path="m10055,l,,,14r10055,l10055,xe" fillcolor="black" stroked="f">
                  <v:path arrowok="t" o:connecttype="custom" o:connectlocs="10055,0;0,0;0,14;10055,14;10055,0" o:connectangles="0,0,0,0,0"/>
                </v:shape>
                <w10:anchorlock/>
              </v:group>
            </w:pict>
          </mc:Fallback>
        </mc:AlternateContent>
      </w:r>
    </w:p>
    <w:p w14:paraId="64BA1F90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301"/>
        </w:tabs>
        <w:kinsoku w:val="0"/>
        <w:overflowPunct w:val="0"/>
        <w:autoSpaceDE w:val="0"/>
        <w:autoSpaceDN w:val="0"/>
        <w:adjustRightInd w:val="0"/>
        <w:spacing w:before="68" w:line="216" w:lineRule="auto"/>
        <w:ind w:right="535" w:firstLine="0"/>
        <w:jc w:val="both"/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 xml:space="preserve">Wypełnia się, w przypadku gdy o pomoc de minimis wnioskuje wspólnik spółki cywilnej, jawnej albo partnerskiej,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 xml:space="preserve">komplementariusz spółki komandytowej albo komandytowo-akcyjnej niebędący akcjonariuszem, wspólnik jednoosobowej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spółki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ograniczoną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odpowiedzialnością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albo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akcjonariusz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prostej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spółki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akcyjnej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lub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inny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podmiot,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na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który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 xml:space="preserve">została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przeniesiona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odpowiedzialność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podatkowa,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związku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działalnością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prowadzoną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tej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spółce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(podaje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 xml:space="preserve">informacje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dotyczące tego wspólnika, akcjonariusza albo komplementariusza lub osoby trzeciej, na którą przeniesiono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odpowiedzialność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podatkową).</w:t>
      </w:r>
    </w:p>
    <w:p w14:paraId="5359C9BA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62"/>
        </w:tabs>
        <w:kinsoku w:val="0"/>
        <w:overflowPunct w:val="0"/>
        <w:autoSpaceDE w:val="0"/>
        <w:autoSpaceDN w:val="0"/>
        <w:adjustRightInd w:val="0"/>
        <w:spacing w:before="73"/>
        <w:ind w:left="262" w:hanging="211"/>
        <w:jc w:val="both"/>
        <w:rPr>
          <w:rFonts w:ascii="Palatino Linotype" w:eastAsiaTheme="minorEastAsia" w:hAnsi="Palatino Linotype" w:cs="Palatino Linotype"/>
          <w:spacing w:val="-4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O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ile</w:t>
      </w:r>
      <w:r w:rsidRPr="0008721F">
        <w:rPr>
          <w:rFonts w:ascii="Palatino Linotype" w:eastAsiaTheme="minorEastAsia" w:hAnsi="Palatino Linotype" w:cs="Palatino Linotype"/>
          <w:spacing w:val="-4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posiada</w:t>
      </w:r>
      <w:r w:rsidRPr="0008721F">
        <w:rPr>
          <w:rFonts w:ascii="Palatino Linotype" w:eastAsiaTheme="minorEastAsia" w:hAnsi="Palatino Linotype" w:cs="Palatino Linotype"/>
          <w:spacing w:val="-4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identyfikator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podatkowy</w:t>
      </w:r>
      <w:r w:rsidRPr="0008721F">
        <w:rPr>
          <w:rFonts w:ascii="Palatino Linotype" w:eastAsiaTheme="minorEastAsia" w:hAnsi="Palatino Linotype" w:cs="Palatino Linotype"/>
          <w:spacing w:val="-4"/>
          <w:w w:val="90"/>
          <w:sz w:val="20"/>
          <w:szCs w:val="20"/>
          <w14:ligatures w14:val="standardContextual"/>
        </w:rPr>
        <w:t xml:space="preserve"> NIP.</w:t>
      </w:r>
    </w:p>
    <w:p w14:paraId="369CCC6C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68"/>
        </w:tabs>
        <w:kinsoku w:val="0"/>
        <w:overflowPunct w:val="0"/>
        <w:autoSpaceDE w:val="0"/>
        <w:autoSpaceDN w:val="0"/>
        <w:adjustRightInd w:val="0"/>
        <w:spacing w:before="93" w:line="216" w:lineRule="auto"/>
        <w:ind w:right="535" w:firstLine="0"/>
        <w:jc w:val="both"/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Wpisuje się siedmiocyfrowy identyfikator określony zgodnie z rozporządzeniem Rady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Ministrów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dnia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15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grudnia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 xml:space="preserve">1998 r.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sprawie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szczegółowych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zasad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prowadzenia,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stosowania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i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udostępniania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krajowego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rejestru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urzędowego</w:t>
      </w:r>
      <w:r w:rsidRPr="0008721F">
        <w:rPr>
          <w:rFonts w:ascii="Palatino Linotype" w:eastAsiaTheme="minorEastAsia" w:hAnsi="Palatino Linotype" w:cs="Palatino Linotype"/>
          <w:spacing w:val="-9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 xml:space="preserve">podziału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terytorialnego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kraju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oraz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związanych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tym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obowiązków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organów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administracji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rządowej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i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jednostek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samorządu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terytorialnego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(Dz.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U.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poz.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1031,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późn.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zm.).</w:t>
      </w:r>
    </w:p>
    <w:p w14:paraId="385B1BA2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62"/>
        </w:tabs>
        <w:kinsoku w:val="0"/>
        <w:overflowPunct w:val="0"/>
        <w:autoSpaceDE w:val="0"/>
        <w:autoSpaceDN w:val="0"/>
        <w:adjustRightInd w:val="0"/>
        <w:spacing w:before="75"/>
        <w:ind w:left="262" w:hanging="211"/>
        <w:jc w:val="both"/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Zaznacza</w:t>
      </w:r>
      <w:r w:rsidRPr="0008721F">
        <w:rPr>
          <w:rFonts w:ascii="Palatino Linotype" w:eastAsiaTheme="minorEastAsia" w:hAnsi="Palatino Linotype" w:cs="Palatino Linotype"/>
          <w:spacing w:val="-8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7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właściwą</w:t>
      </w:r>
      <w:r w:rsidRPr="0008721F">
        <w:rPr>
          <w:rFonts w:ascii="Palatino Linotype" w:eastAsiaTheme="minorEastAsia" w:hAnsi="Palatino Linotype" w:cs="Palatino Linotype"/>
          <w:spacing w:val="-7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pozycję</w:t>
      </w:r>
      <w:r w:rsidRPr="0008721F">
        <w:rPr>
          <w:rFonts w:ascii="Palatino Linotype" w:eastAsiaTheme="minorEastAsia" w:hAnsi="Palatino Linotype" w:cs="Palatino Linotype"/>
          <w:spacing w:val="-7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znakiem</w:t>
      </w:r>
      <w:r w:rsidRPr="0008721F">
        <w:rPr>
          <w:rFonts w:ascii="Palatino Linotype" w:eastAsiaTheme="minorEastAsia" w:hAnsi="Palatino Linotype" w:cs="Palatino Linotype"/>
          <w:spacing w:val="-7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>X.</w:t>
      </w:r>
    </w:p>
    <w:p w14:paraId="1A3FEBDF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90"/>
        </w:tabs>
        <w:kinsoku w:val="0"/>
        <w:overflowPunct w:val="0"/>
        <w:autoSpaceDE w:val="0"/>
        <w:autoSpaceDN w:val="0"/>
        <w:adjustRightInd w:val="0"/>
        <w:spacing w:before="94" w:line="216" w:lineRule="auto"/>
        <w:ind w:right="535" w:firstLine="0"/>
        <w:jc w:val="both"/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Podaje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klasę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działalności,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związku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którą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podmiot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ubiega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pomoc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de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minimis.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Jeżeli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brak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jest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 xml:space="preserve">możliwości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ustalenia jednej takiej działalności, podaje się klasę PKD tej działalności, która generuje największy przychód.</w:t>
      </w:r>
    </w:p>
    <w:p w14:paraId="21489192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89"/>
        </w:tabs>
        <w:kinsoku w:val="0"/>
        <w:overflowPunct w:val="0"/>
        <w:autoSpaceDE w:val="0"/>
        <w:autoSpaceDN w:val="0"/>
        <w:adjustRightInd w:val="0"/>
        <w:spacing w:before="98" w:line="216" w:lineRule="auto"/>
        <w:ind w:right="535" w:firstLine="0"/>
        <w:jc w:val="both"/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Wypełnia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do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dnia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31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grudnia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2026</w:t>
      </w:r>
      <w:r w:rsidRPr="0008721F">
        <w:rPr>
          <w:rFonts w:ascii="Palatino Linotype" w:eastAsiaTheme="minorEastAsia" w:hAnsi="Palatino Linotype" w:cs="Palatino Linotype"/>
          <w:spacing w:val="1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r.,jeżeli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podmiot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ubiegający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o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pomoc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de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minimis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nie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dostosował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tej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 xml:space="preserve">klasy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działalności do rozporządzenia Rady Ministrów z dnia 18 grudnia 2024 r. w sprawie Polskiej Klasyfikacji Działalności (PKD),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jednak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przypadkach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określonych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§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3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rozporządzenia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Rady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Ministrów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dnia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18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grudnia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2024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r.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 xml:space="preserve">sprawie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Polskiej Klasyfikacji Działalności (PKD) kod PKD 93.29.Z według PKD 2007 może być podawany tylko do dnia</w:t>
      </w:r>
      <w:r w:rsidRPr="0008721F">
        <w:rPr>
          <w:rFonts w:ascii="Palatino Linotype" w:eastAsiaTheme="minorEastAsia" w:hAnsi="Palatino Linotype" w:cs="Palatino Linotype"/>
          <w:spacing w:val="4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31 grudnia 2025 r.</w:t>
      </w:r>
    </w:p>
    <w:p w14:paraId="7805536B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64"/>
        </w:tabs>
        <w:kinsoku w:val="0"/>
        <w:overflowPunct w:val="0"/>
        <w:autoSpaceDE w:val="0"/>
        <w:autoSpaceDN w:val="0"/>
        <w:adjustRightInd w:val="0"/>
        <w:spacing w:before="95" w:line="216" w:lineRule="auto"/>
        <w:ind w:right="535" w:firstLine="0"/>
        <w:jc w:val="both"/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Za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powiązane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nie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uważa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podmiotów,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przypadku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których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powiązanie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występuje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wyłącznie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za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pośrednictwem</w:t>
      </w:r>
      <w:r w:rsidRPr="0008721F">
        <w:rPr>
          <w:rFonts w:ascii="Palatino Linotype" w:eastAsiaTheme="minorEastAsia" w:hAnsi="Palatino Linotype" w:cs="Palatino Linotype"/>
          <w:spacing w:val="-5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organu publicznego, np. Skarbu Państwa albo jednostki samorządu terytorialnego.</w:t>
      </w:r>
    </w:p>
    <w:p w14:paraId="7F5E37B6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285"/>
        </w:tabs>
        <w:kinsoku w:val="0"/>
        <w:overflowPunct w:val="0"/>
        <w:autoSpaceDE w:val="0"/>
        <w:autoSpaceDN w:val="0"/>
        <w:adjustRightInd w:val="0"/>
        <w:spacing w:before="98" w:line="216" w:lineRule="auto"/>
        <w:ind w:right="535" w:firstLine="0"/>
        <w:jc w:val="both"/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Okres minionych 3 lat należy rozumieć w ten sposób, że jeżeli na przykład pomoc de minimis była udzielona w dniu</w:t>
      </w:r>
      <w:r w:rsidRPr="0008721F">
        <w:rPr>
          <w:rFonts w:ascii="Palatino Linotype" w:eastAsiaTheme="minorEastAsia" w:hAnsi="Palatino Linotype" w:cs="Palatino Linotype"/>
          <w:spacing w:val="8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 xml:space="preserve">5 stycznia 2024 r., uwzględnieniu podlega pomoc de minimis i pomoc de minimis w rolnictwie lub rybołówstwie udzielona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począwszy od dnia 5 stycznia 2021 r. do dnia 5 stycznia 2024 r. włącznie.</w:t>
      </w:r>
    </w:p>
    <w:p w14:paraId="5C8C4D75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370"/>
        </w:tabs>
        <w:kinsoku w:val="0"/>
        <w:overflowPunct w:val="0"/>
        <w:autoSpaceDE w:val="0"/>
        <w:autoSpaceDN w:val="0"/>
        <w:adjustRightInd w:val="0"/>
        <w:spacing w:before="118" w:line="216" w:lineRule="auto"/>
        <w:ind w:right="535" w:firstLine="0"/>
        <w:jc w:val="both"/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Podaje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wartość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pomocy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euro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obliczoną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zgodnie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art.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11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ust.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3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ustawy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dnia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30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kwietnia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2004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r.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>o</w:t>
      </w:r>
      <w:r w:rsidRPr="0008721F">
        <w:rPr>
          <w:rFonts w:ascii="Palatino Linotype" w:eastAsiaTheme="minorEastAsia" w:hAnsi="Palatino Linotype" w:cs="Palatino Linotype"/>
          <w:spacing w:val="-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postępowaniu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sprawach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dotyczących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pomocy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publicznej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(Dz.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U.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2025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r.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poz.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468),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rozporządzeniem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Rady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Ministrów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2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dnia</w:t>
      </w:r>
    </w:p>
    <w:p w14:paraId="0D846397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line="216" w:lineRule="auto"/>
        <w:ind w:left="51" w:right="535"/>
        <w:jc w:val="both"/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11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sierpnia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2004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r.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sprawie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szczegółowego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sposobu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obliczania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wartości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pomocy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publicznej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udzielanej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różnych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formach (Dz. U. z 2018 r. poz. 461) oraz właściwymi przepisami unijnymi.</w:t>
      </w:r>
    </w:p>
    <w:p w14:paraId="2AED426B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403"/>
        </w:tabs>
        <w:kinsoku w:val="0"/>
        <w:overflowPunct w:val="0"/>
        <w:autoSpaceDE w:val="0"/>
        <w:autoSpaceDN w:val="0"/>
        <w:adjustRightInd w:val="0"/>
        <w:spacing w:before="116" w:line="216" w:lineRule="auto"/>
        <w:ind w:right="535" w:firstLine="0"/>
        <w:jc w:val="both"/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Wypełnia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jedynie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przypadku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podmiotów,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którym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ma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być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udzielona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pomoc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de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minimis,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której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wartość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 xml:space="preserve">jest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obliczana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ustaleniu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ich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stopy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referencyjnej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(tj.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formie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: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takiej,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jak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pożyczki,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gwarancje,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odroczenia,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rozłożenia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na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raty),</w:t>
      </w:r>
      <w:r w:rsidRPr="0008721F">
        <w:rPr>
          <w:rFonts w:ascii="Palatino Linotype" w:eastAsiaTheme="minorEastAsia" w:hAnsi="Palatino Linotype" w:cs="Palatino Linotype"/>
          <w:spacing w:val="8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wyjątkiem podmiotów,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którym pomoc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de minimis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ma być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udzielona na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podstawie art.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34a ustawy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z dnia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8 maja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1997 r.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poręczeniach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i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gwarancjach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udzielanych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przez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Skarb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Państwa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oraz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niektóre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osoby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prawne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(Dz.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U.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2024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r.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>poz.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 xml:space="preserve">291),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oraz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osób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fizycznych,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które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na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dzień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złożenia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informacji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określonych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niniejszym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rozporządzeniu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nie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rozpoczęły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prowadzenia działalności gospodarczej.</w:t>
      </w:r>
    </w:p>
    <w:p w14:paraId="6B19BCF0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417"/>
        </w:tabs>
        <w:kinsoku w:val="0"/>
        <w:overflowPunct w:val="0"/>
        <w:autoSpaceDE w:val="0"/>
        <w:autoSpaceDN w:val="0"/>
        <w:adjustRightInd w:val="0"/>
        <w:spacing w:before="114" w:line="216" w:lineRule="auto"/>
        <w:ind w:right="535" w:firstLine="0"/>
        <w:jc w:val="both"/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Ocena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kredytowa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B-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oznacza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wysokie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ryzyko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kredytowe.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Zdolność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do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obsługi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zobowiązań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istnieje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jedynie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 xml:space="preserve">przy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sprzyjających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warunkach zewnętrznych.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Poziom odzyskania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wierzytelności w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>przypadku wystąpienia</w:t>
      </w:r>
      <w:r w:rsidRPr="0008721F">
        <w:rPr>
          <w:rFonts w:ascii="Palatino Linotype" w:eastAsiaTheme="minorEastAsia" w:hAnsi="Palatino Linotype" w:cs="Palatino Linotype"/>
          <w:spacing w:val="-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niewypłacalności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jest średni lub niski.</w:t>
      </w:r>
    </w:p>
    <w:p w14:paraId="55723A9F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359"/>
        </w:tabs>
        <w:kinsoku w:val="0"/>
        <w:overflowPunct w:val="0"/>
        <w:autoSpaceDE w:val="0"/>
        <w:autoSpaceDN w:val="0"/>
        <w:adjustRightInd w:val="0"/>
        <w:spacing w:before="97"/>
        <w:ind w:left="359" w:hanging="308"/>
        <w:jc w:val="both"/>
        <w:rPr>
          <w:rFonts w:ascii="Palatino Linotype" w:eastAsiaTheme="minorEastAsia" w:hAnsi="Palatino Linotype" w:cs="Palatino Linotype"/>
          <w:spacing w:val="-2"/>
          <w:w w:val="85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85"/>
          <w:sz w:val="20"/>
          <w:szCs w:val="20"/>
          <w14:ligatures w14:val="standardContextual"/>
        </w:rPr>
        <w:t>Dotyczy</w:t>
      </w:r>
      <w:r w:rsidRPr="0008721F">
        <w:rPr>
          <w:rFonts w:ascii="Palatino Linotype" w:eastAsiaTheme="minorEastAsia" w:hAnsi="Palatino Linotype" w:cs="Palatino Linotype"/>
          <w:spacing w:val="26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85"/>
          <w:sz w:val="20"/>
          <w:szCs w:val="20"/>
          <w14:ligatures w14:val="standardContextual"/>
        </w:rPr>
        <w:t>wyłącznie</w:t>
      </w:r>
      <w:r w:rsidRPr="0008721F">
        <w:rPr>
          <w:rFonts w:ascii="Palatino Linotype" w:eastAsiaTheme="minorEastAsia" w:hAnsi="Palatino Linotype" w:cs="Palatino Linotype"/>
          <w:spacing w:val="2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w w:val="85"/>
          <w:sz w:val="20"/>
          <w:szCs w:val="20"/>
          <w14:ligatures w14:val="standardContextual"/>
        </w:rPr>
        <w:t>producentów.</w:t>
      </w:r>
    </w:p>
    <w:p w14:paraId="1A3FD449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378"/>
        </w:tabs>
        <w:kinsoku w:val="0"/>
        <w:overflowPunct w:val="0"/>
        <w:autoSpaceDE w:val="0"/>
        <w:autoSpaceDN w:val="0"/>
        <w:adjustRightInd w:val="0"/>
        <w:spacing w:before="113" w:line="216" w:lineRule="auto"/>
        <w:ind w:right="535" w:firstLine="0"/>
        <w:jc w:val="both"/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Objętych rozporządzeniem Parlamentu Europejskiego i Rady (UE) nr 1379/2013 z dnia 11 grudnia 2013 r. w sprawie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wspólnej organizacji rynków produktów rybołówstwa i akwakultury, zmieniającym rozporządzenia Rady (WE) nr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1184/2006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i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(WE)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nr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1224/2009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oraz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uchylającym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rozporządzenie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Rady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(WE)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nr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104/2000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(Dz.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Urz.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UE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L</w:t>
      </w:r>
      <w:r w:rsidRPr="0008721F">
        <w:rPr>
          <w:rFonts w:ascii="Palatino Linotype" w:eastAsiaTheme="minorEastAsia" w:hAnsi="Palatino Linotype" w:cs="Palatino Linotype"/>
          <w:spacing w:val="17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354 z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28.12.2013,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str.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1,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późn.</w:t>
      </w:r>
      <w:r w:rsidRPr="0008721F">
        <w:rPr>
          <w:rFonts w:ascii="Palatino Linotype" w:eastAsiaTheme="minorEastAsia" w:hAnsi="Palatino Linotype" w:cs="Palatino Linotype"/>
          <w:spacing w:val="-8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zm.).</w:t>
      </w:r>
    </w:p>
    <w:p w14:paraId="1DBFA4ED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408"/>
        </w:tabs>
        <w:kinsoku w:val="0"/>
        <w:overflowPunct w:val="0"/>
        <w:autoSpaceDE w:val="0"/>
        <w:autoSpaceDN w:val="0"/>
        <w:adjustRightInd w:val="0"/>
        <w:spacing w:before="116" w:line="216" w:lineRule="auto"/>
        <w:ind w:right="535" w:firstLine="0"/>
        <w:jc w:val="both"/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4"/>
          <w:sz w:val="20"/>
          <w:szCs w:val="20"/>
          <w14:ligatures w14:val="standardContextual"/>
        </w:rPr>
        <w:t xml:space="preserve">Rozdzielność rachunkowa określonej działalności gospodarczej polega na prowadzeniu odrębnej ewidencji dla tej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działalności</w:t>
      </w:r>
      <w:r w:rsidRPr="0008721F">
        <w:rPr>
          <w:rFonts w:ascii="Palatino Linotype" w:eastAsiaTheme="minorEastAsia" w:hAnsi="Palatino Linotype" w:cs="Palatino Linotype"/>
          <w:spacing w:val="-13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gospodarczej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oraz</w:t>
      </w:r>
      <w:r w:rsidRPr="0008721F">
        <w:rPr>
          <w:rFonts w:ascii="Palatino Linotype" w:eastAsiaTheme="minorEastAsia" w:hAnsi="Palatino Linotype" w:cs="Palatino Linotype"/>
          <w:spacing w:val="-13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prawidłowym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przypisywaniu</w:t>
      </w:r>
      <w:r w:rsidRPr="0008721F">
        <w:rPr>
          <w:rFonts w:ascii="Palatino Linotype" w:eastAsiaTheme="minorEastAsia" w:hAnsi="Palatino Linotype" w:cs="Palatino Linotype"/>
          <w:spacing w:val="-13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przychodów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i</w:t>
      </w:r>
      <w:r w:rsidRPr="0008721F">
        <w:rPr>
          <w:rFonts w:ascii="Palatino Linotype" w:eastAsiaTheme="minorEastAsia" w:hAnsi="Palatino Linotype" w:cs="Palatino Linotype"/>
          <w:spacing w:val="-13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kosztów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na</w:t>
      </w:r>
      <w:r w:rsidRPr="0008721F">
        <w:rPr>
          <w:rFonts w:ascii="Palatino Linotype" w:eastAsiaTheme="minorEastAsia" w:hAnsi="Palatino Linotype" w:cs="Palatino Linotype"/>
          <w:spacing w:val="-13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>podstawie</w:t>
      </w:r>
      <w:r w:rsidRPr="0008721F">
        <w:rPr>
          <w:rFonts w:ascii="Palatino Linotype" w:eastAsiaTheme="minorEastAsia" w:hAnsi="Palatino Linotype" w:cs="Palatino Linotype"/>
          <w:spacing w:val="-12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z w:val="20"/>
          <w:szCs w:val="20"/>
          <w14:ligatures w14:val="standardContextual"/>
        </w:rPr>
        <w:t xml:space="preserve">konsekwentnie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stosowanych i mających obiektywne uzasadnienie metod, a także na określeniu w dokumentacji, o której mowa w art. 10 ustawy z dnia 29 września 1994 r. o rachunkowości (Dz. U. z 2023 r. poz. 120, z późn. zm.), zasad prowadzenia odrębnej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ewidencji oraz metod przypisywania kosztów i przychodów.</w:t>
      </w:r>
    </w:p>
    <w:p w14:paraId="5C26D89C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359"/>
        </w:tabs>
        <w:kinsoku w:val="0"/>
        <w:overflowPunct w:val="0"/>
        <w:autoSpaceDE w:val="0"/>
        <w:autoSpaceDN w:val="0"/>
        <w:adjustRightInd w:val="0"/>
        <w:spacing w:before="94"/>
        <w:ind w:left="359" w:hanging="308"/>
        <w:jc w:val="both"/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Wypełnia</w:t>
      </w:r>
      <w:r w:rsidRPr="0008721F">
        <w:rPr>
          <w:rFonts w:ascii="Palatino Linotype" w:eastAsiaTheme="minorEastAsia" w:hAnsi="Palatino Linotype" w:cs="Palatino Linotype"/>
          <w:spacing w:val="-1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się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zgodnie</w:t>
      </w:r>
      <w:r w:rsidRPr="0008721F">
        <w:rPr>
          <w:rFonts w:ascii="Palatino Linotype" w:eastAsiaTheme="minorEastAsia" w:hAnsi="Palatino Linotype" w:cs="Palatino Linotype"/>
          <w:spacing w:val="-1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„Instrukcją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wypełnienia</w:t>
      </w:r>
      <w:r w:rsidRPr="0008721F">
        <w:rPr>
          <w:rFonts w:ascii="Palatino Linotype" w:eastAsiaTheme="minorEastAsia" w:hAnsi="Palatino Linotype" w:cs="Palatino Linotype"/>
          <w:spacing w:val="-1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tabeli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w</w:t>
      </w:r>
      <w:r w:rsidRPr="0008721F">
        <w:rPr>
          <w:rFonts w:ascii="Palatino Linotype" w:eastAsiaTheme="minorEastAsia" w:hAnsi="Palatino Linotype" w:cs="Palatino Linotype"/>
          <w:spacing w:val="-1"/>
          <w:w w:val="9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części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D</w:t>
      </w:r>
      <w:r w:rsidRPr="0008721F">
        <w:rPr>
          <w:rFonts w:ascii="Palatino Linotype" w:eastAsiaTheme="minorEastAsia" w:hAnsi="Palatino Linotype" w:cs="Palatino Linotype"/>
          <w:spacing w:val="-5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w w:val="90"/>
          <w:sz w:val="20"/>
          <w:szCs w:val="20"/>
          <w14:ligatures w14:val="standardContextual"/>
        </w:rPr>
        <w:t>formularza”.</w:t>
      </w:r>
    </w:p>
    <w:p w14:paraId="5950C192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403"/>
        </w:tabs>
        <w:kinsoku w:val="0"/>
        <w:overflowPunct w:val="0"/>
        <w:autoSpaceDE w:val="0"/>
        <w:autoSpaceDN w:val="0"/>
        <w:adjustRightInd w:val="0"/>
        <w:spacing w:before="113" w:line="216" w:lineRule="auto"/>
        <w:ind w:right="535" w:firstLine="0"/>
        <w:jc w:val="both"/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Należy podać dokładny adres przedsięwzięcia. Jeżeli nie jest możliwe wskazanie dokładnego adresu, należy podać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lokalizację przedsięwzięcia przynajmniej na poziomie podregionu.</w:t>
      </w:r>
    </w:p>
    <w:p w14:paraId="0A1EE345" w14:textId="77777777" w:rsidR="0008721F" w:rsidRPr="0008721F" w:rsidRDefault="0008721F" w:rsidP="0008721F">
      <w:pPr>
        <w:widowControl w:val="0"/>
        <w:numPr>
          <w:ilvl w:val="0"/>
          <w:numId w:val="20"/>
        </w:numPr>
        <w:tabs>
          <w:tab w:val="left" w:pos="382"/>
        </w:tabs>
        <w:kinsoku w:val="0"/>
        <w:overflowPunct w:val="0"/>
        <w:autoSpaceDE w:val="0"/>
        <w:autoSpaceDN w:val="0"/>
        <w:adjustRightInd w:val="0"/>
        <w:spacing w:before="119" w:line="216" w:lineRule="auto"/>
        <w:ind w:right="535" w:firstLine="0"/>
        <w:jc w:val="both"/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</w:pPr>
      <w:r w:rsidRPr="0008721F">
        <w:rPr>
          <w:rFonts w:ascii="Palatino Linotype" w:eastAsiaTheme="minorEastAsia" w:hAnsi="Palatino Linotype" w:cs="Palatino Linotype"/>
          <w:w w:val="85"/>
          <w:sz w:val="20"/>
          <w:szCs w:val="20"/>
          <w14:ligatures w14:val="standardContextual"/>
        </w:rPr>
        <w:t xml:space="preserve">Rozpoczęcie realizacji przedsięwzięcia należy definiować zgodnie z właściwymi przepisami prawa unijnego. Przykładowo,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zgodnie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art.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2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pkt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23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rozporządzenia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Komisji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(UE)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nr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651/2014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z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dnia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17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czerwca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2014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r.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uznającego</w:t>
      </w:r>
      <w:r w:rsidRPr="0008721F">
        <w:rPr>
          <w:rFonts w:ascii="Palatino Linotype" w:eastAsiaTheme="minorEastAsia" w:hAnsi="Palatino Linotype" w:cs="Palatino Linotype"/>
          <w:spacing w:val="-10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>niektóre</w:t>
      </w:r>
      <w:r w:rsidRPr="0008721F">
        <w:rPr>
          <w:rFonts w:ascii="Palatino Linotype" w:eastAsiaTheme="minorEastAsia" w:hAnsi="Palatino Linotype" w:cs="Palatino Linotype"/>
          <w:spacing w:val="-11"/>
          <w:sz w:val="20"/>
          <w:szCs w:val="20"/>
          <w14:ligatures w14:val="standardContextual"/>
        </w:rPr>
        <w:t xml:space="preserve"> </w:t>
      </w:r>
      <w:r w:rsidRPr="0008721F">
        <w:rPr>
          <w:rFonts w:ascii="Palatino Linotype" w:eastAsiaTheme="minorEastAsia" w:hAnsi="Palatino Linotype" w:cs="Palatino Linotype"/>
          <w:spacing w:val="-2"/>
          <w:sz w:val="20"/>
          <w:szCs w:val="20"/>
          <w14:ligatures w14:val="standardContextual"/>
        </w:rPr>
        <w:t xml:space="preserve">rodzaje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 xml:space="preserve">pomocy za zgodne z rynkiem wewnętrznym w zastosowaniu art. 107 i 108 Traktatu, rozpoczęcie prac oznacza rozpoczęcie </w:t>
      </w:r>
      <w:r w:rsidRPr="0008721F">
        <w:rPr>
          <w:rFonts w:ascii="Palatino Linotype" w:eastAsiaTheme="minorEastAsia" w:hAnsi="Palatino Linotype" w:cs="Palatino Linotype"/>
          <w:spacing w:val="-6"/>
          <w:sz w:val="20"/>
          <w:szCs w:val="20"/>
          <w14:ligatures w14:val="standardContextual"/>
        </w:rPr>
        <w:t xml:space="preserve">robót budowlanych związanych z inwestycją lub pierwsze prawnie wiążące zobowiązanie do zamówienia urządzeń lub </w:t>
      </w:r>
      <w:r w:rsidRPr="0008721F">
        <w:rPr>
          <w:rFonts w:ascii="Palatino Linotype" w:eastAsiaTheme="minorEastAsia" w:hAnsi="Palatino Linotype" w:cs="Palatino Linotype"/>
          <w:w w:val="90"/>
          <w:sz w:val="20"/>
          <w:szCs w:val="20"/>
          <w14:ligatures w14:val="standardContextual"/>
        </w:rPr>
        <w:t>inne zobowiązanie, które sprawia, że inwestycja staje się nieodwracalna, zależnie od tego, co nastąpi najpierw.</w:t>
      </w:r>
    </w:p>
    <w:p w14:paraId="5E0190C0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50"/>
        <w:ind w:right="552"/>
        <w:jc w:val="center"/>
        <w:rPr>
          <w:rFonts w:eastAsiaTheme="minorEastAsia"/>
          <w:spacing w:val="-10"/>
          <w14:ligatures w14:val="standardContextual"/>
        </w:rPr>
      </w:pPr>
      <w:r w:rsidRPr="0008721F">
        <w:rPr>
          <w:rFonts w:eastAsiaTheme="minorEastAsia"/>
          <w:spacing w:val="-10"/>
          <w14:ligatures w14:val="standardContextual"/>
        </w:rPr>
        <w:t>7</w:t>
      </w:r>
    </w:p>
    <w:p w14:paraId="7D1B08E9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50"/>
        <w:ind w:right="552"/>
        <w:jc w:val="center"/>
        <w:rPr>
          <w:rFonts w:eastAsiaTheme="minorEastAsia"/>
          <w:spacing w:val="-10"/>
          <w14:ligatures w14:val="standardContextual"/>
        </w:rPr>
        <w:sectPr w:rsidR="0008721F" w:rsidRPr="0008721F" w:rsidSect="0008721F">
          <w:footerReference w:type="default" r:id="rId18"/>
          <w:pgSz w:w="11910" w:h="16840"/>
          <w:pgMar w:top="840" w:right="566" w:bottom="280" w:left="708" w:header="0" w:footer="0" w:gutter="0"/>
          <w:cols w:space="708"/>
          <w:noEndnote/>
        </w:sect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5"/>
      </w:tblGrid>
      <w:tr w:rsidR="0008721F" w:rsidRPr="0008721F" w14:paraId="407DF47A" w14:textId="77777777" w:rsidTr="00163095">
        <w:trPr>
          <w:trHeight w:val="57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131D9D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5"/>
              <w:ind w:left="110"/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lastRenderedPageBreak/>
              <w:t>Instrukcja</w:t>
            </w:r>
            <w:r w:rsidRPr="0008721F">
              <w:rPr>
                <w:rFonts w:eastAsiaTheme="minorEastAsia"/>
                <w:b/>
                <w:b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wypełnienia</w:t>
            </w:r>
            <w:r w:rsidRPr="0008721F">
              <w:rPr>
                <w:rFonts w:eastAsiaTheme="minorEastAsia"/>
                <w:b/>
                <w:bCs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tabeli</w:t>
            </w:r>
            <w:r w:rsidRPr="0008721F">
              <w:rPr>
                <w:rFonts w:eastAsiaTheme="minorEastAsia"/>
                <w:b/>
                <w:bCs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b/>
                <w:bCs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>części</w:t>
            </w:r>
            <w:r w:rsidRPr="0008721F">
              <w:rPr>
                <w:rFonts w:eastAsiaTheme="minorEastAsia"/>
                <w:b/>
                <w:bCs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b/>
                <w:bCs/>
                <w:sz w:val="22"/>
                <w:szCs w:val="22"/>
                <w14:ligatures w14:val="standardContextual"/>
              </w:rPr>
              <w:t xml:space="preserve">D </w:t>
            </w:r>
            <w:r w:rsidRPr="0008721F">
              <w:rPr>
                <w:rFonts w:eastAsiaTheme="minorEastAsia"/>
                <w:b/>
                <w:bCs/>
                <w:spacing w:val="-2"/>
                <w:sz w:val="22"/>
                <w:szCs w:val="22"/>
                <w14:ligatures w14:val="standardContextual"/>
              </w:rPr>
              <w:t>formularza</w:t>
            </w:r>
          </w:p>
        </w:tc>
      </w:tr>
      <w:tr w:rsidR="0008721F" w:rsidRPr="0008721F" w14:paraId="3DE4FE2D" w14:textId="77777777" w:rsidTr="00163095">
        <w:trPr>
          <w:trHeight w:val="145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C61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110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 podać informacje o dotychczas otrzymanej pomocy, w odniesieniu do tych samych kosztów kwalifikujących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się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objęcia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pomocą, na których pokrycie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będzie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udzielana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minimis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przykład, jeżeli podmiot ubiegający się o pomoc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 xml:space="preserve">de minimis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otrzymał w przeszłości pomoc w związku z realizacją inwestycji, należy wykazać jedynie pomoc przeznaczoną na te same koszty kwalifikujące się do objęcia</w:t>
            </w:r>
          </w:p>
          <w:p w14:paraId="407404B2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pomocą,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których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pokrycie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ma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być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udzielona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i/>
                <w:iCs/>
                <w:sz w:val="22"/>
                <w:szCs w:val="22"/>
                <w14:ligatures w14:val="standardContextual"/>
              </w:rPr>
              <w:t>de</w:t>
            </w:r>
            <w:r w:rsidRPr="0008721F">
              <w:rPr>
                <w:rFonts w:eastAsiaTheme="minorEastAsia"/>
                <w:i/>
                <w:iCs/>
                <w:spacing w:val="-2"/>
                <w:sz w:val="22"/>
                <w:szCs w:val="22"/>
                <w14:ligatures w14:val="standardContextual"/>
              </w:rPr>
              <w:t xml:space="preserve"> minimis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.</w:t>
            </w:r>
          </w:p>
        </w:tc>
      </w:tr>
      <w:tr w:rsidR="0008721F" w:rsidRPr="0008721F" w14:paraId="1549420F" w14:textId="77777777" w:rsidTr="00163095">
        <w:trPr>
          <w:trHeight w:val="58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D23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ind w:left="110"/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1.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Dzień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udzielenia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(kol.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2)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dzień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udzielenia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rozumieniu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art.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pkt 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>11</w:t>
            </w:r>
          </w:p>
          <w:p w14:paraId="0247BDCE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ustawy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30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kwietnia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2004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r.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postępowaniu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sprawach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dotyczących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publicznej.</w:t>
            </w:r>
          </w:p>
        </w:tc>
      </w:tr>
      <w:tr w:rsidR="0008721F" w:rsidRPr="0008721F" w14:paraId="46288EB5" w14:textId="77777777" w:rsidTr="00163095">
        <w:trPr>
          <w:trHeight w:val="1161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F219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110" w:right="104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2. Podmiot udzielający pomocy (kol. 3) – należy podać pełną nazwę i adres podmiotu, który udzielił pomocy. 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przypadku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gdy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podmiot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uzyskał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podstawie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aktu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normatywnego, który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uzależnia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nabycie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prawa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 otrzymania pomocy wyłącznie od spełnienia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przesłanek w nim określonych, bez konieczności wydania decyzji</w:t>
            </w:r>
          </w:p>
          <w:p w14:paraId="328F7FDA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albo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zawarcia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umowy,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pozostawić</w:t>
            </w:r>
            <w:r w:rsidRPr="0008721F">
              <w:rPr>
                <w:rFonts w:eastAsiaTheme="minorEastAsia"/>
                <w:spacing w:val="-9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to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 xml:space="preserve">miejsce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niewypełnione.</w:t>
            </w:r>
          </w:p>
        </w:tc>
      </w:tr>
      <w:tr w:rsidR="0008721F" w:rsidRPr="0008721F" w14:paraId="08E8A73F" w14:textId="77777777" w:rsidTr="00163095">
        <w:trPr>
          <w:trHeight w:val="145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9EA8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110" w:right="104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3. Podstawa prawna udzielenia pomocy (kol. 4) – należy podać przepis oraz nazwę ustawy będącej podstawą udzielenia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Jeżeli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podstawą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udzielenia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był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akt wykonawczy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ustawy,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również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podać jego nazwę. Jeżeli podstawą udzielenia pomocy była decyzja, uchwała lub umowa, należy również podać symbol określający ten akt: w przypadku decyzji – numer decyzji, w przypadku uchwały – numer uchwały,</w:t>
            </w:r>
          </w:p>
          <w:p w14:paraId="628E51E5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przypadku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umowy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numer, przedmiot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oraz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strony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umowy.</w:t>
            </w:r>
          </w:p>
        </w:tc>
      </w:tr>
      <w:tr w:rsidR="0008721F" w:rsidRPr="0008721F" w14:paraId="059A0CEC" w14:textId="77777777" w:rsidTr="00163095">
        <w:trPr>
          <w:trHeight w:val="1459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C253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110" w:right="128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4.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Przeznaczenie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(kol.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5)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podać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kod</w:t>
            </w:r>
            <w:r w:rsidRPr="0008721F">
              <w:rPr>
                <w:rFonts w:eastAsiaTheme="minorEastAsia"/>
                <w:spacing w:val="-1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wskazujący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przeznaczenie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otrzymanej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określony zgodnie z rozporządzeniem Rady Ministrów z dnia 7 sierpnia 2008 r. w sprawie sprawozdań o udzielonej pomocy publicznej, informacji o nieudzieleniu takiej pomocy oraz sprawozdań o zaległościach przedsiębiorców we wpłatach świadczeń należnych na rzecz sektora finansów publicznych (Dz. U. z 2024 r.</w:t>
            </w:r>
          </w:p>
          <w:p w14:paraId="147FCAF6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110"/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poz.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161,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późn.</w:t>
            </w:r>
            <w:r w:rsidRPr="0008721F">
              <w:rPr>
                <w:rFonts w:eastAsiaTheme="minorEastAsia"/>
                <w:spacing w:val="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>zm.).</w:t>
            </w:r>
          </w:p>
        </w:tc>
      </w:tr>
      <w:tr w:rsidR="0008721F" w:rsidRPr="0008721F" w14:paraId="2D5D5475" w14:textId="77777777" w:rsidTr="00163095">
        <w:trPr>
          <w:trHeight w:val="1161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6D2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5.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Forma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(kol.</w:t>
            </w:r>
            <w:r w:rsidRPr="0008721F">
              <w:rPr>
                <w:rFonts w:eastAsiaTheme="minorEastAsia"/>
                <w:spacing w:val="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6)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należy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podać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kod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oznaczający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właściwą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formę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określony</w:t>
            </w:r>
            <w:r w:rsidRPr="0008721F">
              <w:rPr>
                <w:rFonts w:eastAsiaTheme="minorEastAsia"/>
                <w:spacing w:val="-7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zgodnie</w:t>
            </w:r>
          </w:p>
          <w:p w14:paraId="32DDA26B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rozporządzeniem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Rady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Ministrów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7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sierpnia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2008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r.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sprawie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sprawozdań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udzielonej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>pomocy</w:t>
            </w:r>
          </w:p>
          <w:p w14:paraId="7BACC061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" w:line="280" w:lineRule="atLeast"/>
              <w:ind w:left="110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publicznej,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informacji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nieudzieleniu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takiej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oraz</w:t>
            </w:r>
            <w:r w:rsidRPr="0008721F">
              <w:rPr>
                <w:rFonts w:eastAsiaTheme="minorEastAsia"/>
                <w:spacing w:val="-6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sprawozdań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zaległościach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przedsiębiorców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we wpłatach świadczeń należnych na rzecz sektora finansów publicznych.</w:t>
            </w:r>
          </w:p>
        </w:tc>
      </w:tr>
      <w:tr w:rsidR="0008721F" w:rsidRPr="0008721F" w14:paraId="2FE1D48C" w14:textId="77777777" w:rsidTr="00163095">
        <w:trPr>
          <w:trHeight w:val="873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D2DC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110"/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6.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Wartość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pomocy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brutto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(PLN)</w:t>
            </w:r>
            <w:r w:rsidRPr="0008721F">
              <w:rPr>
                <w:rFonts w:eastAsiaTheme="minorEastAsia"/>
                <w:spacing w:val="-5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(kol.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7)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–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jako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ekwiwalent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dotacji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brutto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obliczony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zgodnie</w:t>
            </w:r>
          </w:p>
          <w:p w14:paraId="260F3144" w14:textId="77777777" w:rsidR="0008721F" w:rsidRPr="0008721F" w:rsidRDefault="0008721F" w:rsidP="0008721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" w:line="280" w:lineRule="atLeast"/>
              <w:ind w:left="110"/>
              <w:rPr>
                <w:rFonts w:eastAsiaTheme="minorEastAsia"/>
                <w:sz w:val="22"/>
                <w:szCs w:val="22"/>
                <w14:ligatures w14:val="standardContextual"/>
              </w:rPr>
            </w:pP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rozporządzeniem</w:t>
            </w:r>
            <w:r w:rsidRPr="0008721F">
              <w:rPr>
                <w:rFonts w:eastAsiaTheme="minorEastAsia"/>
                <w:spacing w:val="-1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Rady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Ministrów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z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dnia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11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sierpnia</w:t>
            </w:r>
            <w:r w:rsidRPr="0008721F">
              <w:rPr>
                <w:rFonts w:eastAsiaTheme="minorEastAsia"/>
                <w:spacing w:val="-8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2004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r.</w:t>
            </w:r>
            <w:r w:rsidRPr="0008721F">
              <w:rPr>
                <w:rFonts w:eastAsiaTheme="minorEastAsia"/>
                <w:spacing w:val="-4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w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sprawie</w:t>
            </w:r>
            <w:r w:rsidRPr="0008721F">
              <w:rPr>
                <w:rFonts w:eastAsiaTheme="minorEastAsia"/>
                <w:spacing w:val="-3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szczegółowego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sposobu</w:t>
            </w:r>
            <w:r w:rsidRPr="0008721F">
              <w:rPr>
                <w:rFonts w:eastAsiaTheme="minorEastAsia"/>
                <w:spacing w:val="-2"/>
                <w:sz w:val="22"/>
                <w:szCs w:val="22"/>
                <w14:ligatures w14:val="standardContextual"/>
              </w:rPr>
              <w:t xml:space="preserve"> </w:t>
            </w:r>
            <w:r w:rsidRPr="0008721F">
              <w:rPr>
                <w:rFonts w:eastAsiaTheme="minorEastAsia"/>
                <w:sz w:val="22"/>
                <w:szCs w:val="22"/>
                <w14:ligatures w14:val="standardContextual"/>
              </w:rPr>
              <w:t>obliczania wartości pomocy publicznej udzielanej w różnych formach oraz z właściwymi przepisami unijnymi.</w:t>
            </w:r>
          </w:p>
        </w:tc>
      </w:tr>
    </w:tbl>
    <w:p w14:paraId="05A3C658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76FCDC62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5D9F8134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4B2C8D6B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073A206F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5BFAFEA4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4707BBE2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0EBFB2EF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6B402887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175FBB9B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4EACE6D3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5A200B5C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1A60B90B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0BA78EB3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361A293E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24ACFC8D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1B617C93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05F4D498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14:ligatures w14:val="standardContextual"/>
        </w:rPr>
      </w:pPr>
    </w:p>
    <w:p w14:paraId="1C8C7FBF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spacing w:before="132"/>
        <w:rPr>
          <w:rFonts w:eastAsiaTheme="minorEastAsia"/>
          <w14:ligatures w14:val="standardContextual"/>
        </w:rPr>
      </w:pPr>
    </w:p>
    <w:p w14:paraId="550D8286" w14:textId="77777777" w:rsidR="0008721F" w:rsidRPr="0008721F" w:rsidRDefault="0008721F" w:rsidP="0008721F">
      <w:pPr>
        <w:widowControl w:val="0"/>
        <w:kinsoku w:val="0"/>
        <w:overflowPunct w:val="0"/>
        <w:autoSpaceDE w:val="0"/>
        <w:autoSpaceDN w:val="0"/>
        <w:adjustRightInd w:val="0"/>
        <w:ind w:left="411" w:right="552"/>
        <w:jc w:val="center"/>
        <w:rPr>
          <w:rFonts w:eastAsiaTheme="minorEastAsia"/>
          <w:spacing w:val="-10"/>
          <w14:ligatures w14:val="standardContextual"/>
        </w:rPr>
      </w:pPr>
      <w:r w:rsidRPr="0008721F">
        <w:rPr>
          <w:rFonts w:eastAsiaTheme="minorEastAsia"/>
          <w:spacing w:val="-10"/>
          <w14:ligatures w14:val="standardContextual"/>
        </w:rPr>
        <w:t>8</w:t>
      </w:r>
    </w:p>
    <w:p w14:paraId="0F3B216F" w14:textId="6A612C14" w:rsidR="003B6BAE" w:rsidRDefault="003B6BAE" w:rsidP="0008721F">
      <w:pPr>
        <w:widowControl w:val="0"/>
        <w:shd w:val="clear" w:color="auto" w:fill="FFFFFF"/>
        <w:suppressAutoHyphens/>
        <w:autoSpaceDE w:val="0"/>
        <w:spacing w:line="360" w:lineRule="auto"/>
        <w:rPr>
          <w:rFonts w:ascii="Arial" w:hAnsi="Arial" w:cs="Arial"/>
        </w:rPr>
      </w:pPr>
    </w:p>
    <w:sectPr w:rsidR="003B6BAE" w:rsidSect="0008721F">
      <w:footerReference w:type="default" r:id="rId19"/>
      <w:pgSz w:w="11910" w:h="16840"/>
      <w:pgMar w:top="1380" w:right="566" w:bottom="280" w:left="708" w:header="0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55345" w14:textId="77777777" w:rsidR="00737B11" w:rsidRDefault="00737B11" w:rsidP="00946774">
      <w:r>
        <w:separator/>
      </w:r>
    </w:p>
  </w:endnote>
  <w:endnote w:type="continuationSeparator" w:id="0">
    <w:p w14:paraId="468F608C" w14:textId="77777777" w:rsidR="00737B11" w:rsidRDefault="00737B11" w:rsidP="00946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54F05" w14:textId="77777777" w:rsidR="007F1D41" w:rsidRPr="0093566E" w:rsidRDefault="007F1D41" w:rsidP="0093566E">
    <w:pPr>
      <w:pStyle w:val="Stopka"/>
      <w:jc w:val="center"/>
      <w:rPr>
        <w:rFonts w:ascii="Arial" w:hAnsi="Arial" w:cs="Arial"/>
        <w:b/>
        <w:sz w:val="18"/>
        <w:szCs w:val="18"/>
      </w:rPr>
    </w:pPr>
    <w:r w:rsidRPr="0093566E">
      <w:rPr>
        <w:rFonts w:ascii="Arial" w:hAnsi="Arial" w:cs="Arial"/>
        <w:b/>
        <w:sz w:val="18"/>
        <w:szCs w:val="18"/>
      </w:rPr>
      <w:tab/>
    </w:r>
    <w:r w:rsidR="00737B11">
      <w:rPr>
        <w:rFonts w:ascii="Arial" w:hAnsi="Arial" w:cs="Arial"/>
        <w:sz w:val="18"/>
        <w:szCs w:val="18"/>
      </w:rPr>
      <w:pict w14:anchorId="090A5399">
        <v:line id="Łącznik prosty 15" o:spid="_x0000_s1025" style="position:absolute;left:0;text-align:left;flip:y;z-index:251660288;visibility:visible;mso-wrap-distance-top:-3e-5mm;mso-wrap-distance-bottom:-3e-5mm;mso-position-horizontal-relative:text;mso-position-vertical-relative:text" from="5.7pt,2.45pt" to="491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"/>
      </w:pict>
    </w:r>
    <w:r w:rsidRPr="0093566E">
      <w:rPr>
        <w:rFonts w:ascii="Arial" w:hAnsi="Arial" w:cs="Arial"/>
        <w:b/>
        <w:sz w:val="18"/>
        <w:szCs w:val="18"/>
      </w:rPr>
      <w:tab/>
    </w:r>
  </w:p>
  <w:p w14:paraId="3CD51D27" w14:textId="25E5E181" w:rsidR="007F1D41" w:rsidRPr="00AB797D" w:rsidRDefault="007F1D41" w:rsidP="00806116">
    <w:pPr>
      <w:pStyle w:val="Stopka"/>
      <w:jc w:val="center"/>
      <w:rPr>
        <w:rFonts w:ascii="Arial" w:hAnsi="Arial" w:cs="Arial"/>
        <w:sz w:val="18"/>
        <w:szCs w:val="18"/>
      </w:rPr>
    </w:pPr>
    <w:r w:rsidRPr="00AB797D">
      <w:rPr>
        <w:rFonts w:ascii="Arial" w:hAnsi="Arial" w:cs="Arial"/>
        <w:sz w:val="18"/>
        <w:szCs w:val="18"/>
      </w:rPr>
      <w:t>"Aktywizacja osób bezrobotnych zarejestrowanych w Powiatowym Urzędzie Pracy w Bielsku-Białej (I</w:t>
    </w:r>
    <w:r>
      <w:rPr>
        <w:rFonts w:ascii="Arial" w:hAnsi="Arial" w:cs="Arial"/>
        <w:sz w:val="18"/>
        <w:szCs w:val="18"/>
      </w:rPr>
      <w:t>I</w:t>
    </w:r>
    <w:r w:rsidRPr="00AB797D">
      <w:rPr>
        <w:rFonts w:ascii="Arial" w:hAnsi="Arial" w:cs="Arial"/>
        <w:sz w:val="18"/>
        <w:szCs w:val="18"/>
      </w:rPr>
      <w:t xml:space="preserve">)" </w:t>
    </w:r>
    <w:r>
      <w:rPr>
        <w:rFonts w:ascii="Arial" w:hAnsi="Arial" w:cs="Arial"/>
        <w:sz w:val="18"/>
        <w:szCs w:val="18"/>
      </w:rPr>
      <w:br/>
    </w:r>
    <w:r w:rsidRPr="00AB797D">
      <w:rPr>
        <w:rFonts w:ascii="Arial" w:hAnsi="Arial" w:cs="Arial"/>
        <w:sz w:val="18"/>
        <w:szCs w:val="18"/>
      </w:rPr>
      <w:t>Projekt współfinansowany przez Unię Europejską w ramach</w:t>
    </w:r>
    <w:r w:rsidRPr="00AB797D">
      <w:rPr>
        <w:rFonts w:ascii="Arial" w:hAnsi="Arial" w:cs="Arial"/>
        <w:sz w:val="18"/>
        <w:szCs w:val="18"/>
      </w:rPr>
      <w:br/>
      <w:t>Fundusze Europejskie dla Śląskiego 2021-2027 (Europejski Fundusz Społeczny+)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0927E" w14:textId="052FE15A" w:rsidR="00E60B51" w:rsidRPr="00AB797D" w:rsidRDefault="00E60B51" w:rsidP="00806116">
    <w:pPr>
      <w:pStyle w:val="Stopka"/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99AEF" w14:textId="02E865D2" w:rsidR="0008721F" w:rsidRDefault="0008721F">
    <w:pPr>
      <w:pStyle w:val="Tekstpodstawowy"/>
      <w:kinsoku w:val="0"/>
      <w:overflowPunct w:val="0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2553B1B" wp14:editId="14079B95">
              <wp:simplePos x="0" y="0"/>
              <wp:positionH relativeFrom="page">
                <wp:posOffset>3597910</wp:posOffset>
              </wp:positionH>
              <wp:positionV relativeFrom="page">
                <wp:posOffset>9891395</wp:posOffset>
              </wp:positionV>
              <wp:extent cx="101600" cy="194310"/>
              <wp:effectExtent l="0" t="4445" r="0" b="1270"/>
              <wp:wrapNone/>
              <wp:docPr id="1150743139" name="Pole tekstow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0BB77D" w14:textId="77777777" w:rsidR="0008721F" w:rsidRDefault="0008721F">
                          <w:pPr>
                            <w:pStyle w:val="Tekstpodstawowy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spacing w:val="-10"/>
                            </w:rPr>
                          </w:pP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53B1B" id="_x0000_t202" coordsize="21600,21600" o:spt="202" path="m,l,21600r21600,l21600,xe">
              <v:stroke joinstyle="miter"/>
              <v:path gradientshapeok="t" o:connecttype="rect"/>
            </v:shapetype>
            <v:shape id="Pole tekstowe 81" o:spid="_x0000_s1032" type="#_x0000_t202" style="position:absolute;margin-left:283.3pt;margin-top:778.85pt;width:8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" o:allowincell="f" filled="f" stroked="f">
              <v:textbox inset="0,0,0,0">
                <w:txbxContent>
                  <w:p w14:paraId="3D0BB77D" w14:textId="77777777" w:rsidR="0008721F" w:rsidRDefault="0008721F">
                    <w:pPr>
                      <w:pStyle w:val="Tekstpodstawowy"/>
                      <w:kinsoku w:val="0"/>
                      <w:overflowPunct w:val="0"/>
                      <w:spacing w:before="10"/>
                      <w:ind w:left="20"/>
                      <w:rPr>
                        <w:spacing w:val="-10"/>
                      </w:rPr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99831" w14:textId="0DF000F2" w:rsidR="0008721F" w:rsidRDefault="0008721F">
    <w:pPr>
      <w:pStyle w:val="Tekstpodstawowy"/>
      <w:kinsoku w:val="0"/>
      <w:overflowPunct w:val="0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AC927EB" wp14:editId="68B8A071">
              <wp:simplePos x="0" y="0"/>
              <wp:positionH relativeFrom="page">
                <wp:posOffset>3597910</wp:posOffset>
              </wp:positionH>
              <wp:positionV relativeFrom="page">
                <wp:posOffset>9992995</wp:posOffset>
              </wp:positionV>
              <wp:extent cx="101600" cy="194310"/>
              <wp:effectExtent l="0" t="1270" r="0" b="4445"/>
              <wp:wrapNone/>
              <wp:docPr id="758181701" name="Pole tekstow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BF15D" w14:textId="77777777" w:rsidR="0008721F" w:rsidRDefault="0008721F">
                          <w:pPr>
                            <w:pStyle w:val="Tekstpodstawowy"/>
                            <w:kinsoku w:val="0"/>
                            <w:overflowPunct w:val="0"/>
                            <w:spacing w:before="10"/>
                            <w:ind w:left="20"/>
                            <w:rPr>
                              <w:spacing w:val="-10"/>
                            </w:rPr>
                          </w:pPr>
                          <w:r>
                            <w:rPr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927EB" id="_x0000_t202" coordsize="21600,21600" o:spt="202" path="m,l,21600r21600,l21600,xe">
              <v:stroke joinstyle="miter"/>
              <v:path gradientshapeok="t" o:connecttype="rect"/>
            </v:shapetype>
            <v:shape id="Pole tekstowe 82" o:spid="_x0000_s1033" type="#_x0000_t202" style="position:absolute;margin-left:283.3pt;margin-top:786.85pt;width:8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" o:allowincell="f" filled="f" stroked="f">
              <v:textbox inset="0,0,0,0">
                <w:txbxContent>
                  <w:p w14:paraId="40DBF15D" w14:textId="77777777" w:rsidR="0008721F" w:rsidRDefault="0008721F">
                    <w:pPr>
                      <w:pStyle w:val="Tekstpodstawowy"/>
                      <w:kinsoku w:val="0"/>
                      <w:overflowPunct w:val="0"/>
                      <w:spacing w:before="10"/>
                      <w:ind w:left="20"/>
                      <w:rPr>
                        <w:spacing w:val="-10"/>
                      </w:rPr>
                    </w:pP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54E13" w14:textId="6AAFE50C" w:rsidR="0008721F" w:rsidRDefault="0008721F">
    <w:pPr>
      <w:pStyle w:val="Tekstpodstawowy"/>
      <w:kinsoku w:val="0"/>
      <w:overflowPunct w:val="0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320D2330" wp14:editId="46133A49">
              <wp:simplePos x="0" y="0"/>
              <wp:positionH relativeFrom="page">
                <wp:posOffset>3572510</wp:posOffset>
              </wp:positionH>
              <wp:positionV relativeFrom="page">
                <wp:posOffset>9891395</wp:posOffset>
              </wp:positionV>
              <wp:extent cx="165100" cy="194310"/>
              <wp:effectExtent l="635" t="4445" r="0" b="1270"/>
              <wp:wrapNone/>
              <wp:docPr id="1697551850" name="Pole tekstow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F5688" w14:textId="77777777" w:rsidR="0008721F" w:rsidRDefault="0008721F">
                          <w:pPr>
                            <w:pStyle w:val="Tekstpodstawowy"/>
                            <w:kinsoku w:val="0"/>
                            <w:overflowPunct w:val="0"/>
                            <w:spacing w:before="10"/>
                            <w:ind w:left="60"/>
                            <w:rPr>
                              <w:spacing w:val="-10"/>
                            </w:rPr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D2330" id="_x0000_t202" coordsize="21600,21600" o:spt="202" path="m,l,21600r21600,l21600,xe">
              <v:stroke joinstyle="miter"/>
              <v:path gradientshapeok="t" o:connecttype="rect"/>
            </v:shapetype>
            <v:shape id="Pole tekstowe 83" o:spid="_x0000_s1034" type="#_x0000_t202" style="position:absolute;margin-left:281.3pt;margin-top:778.85pt;width:13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" o:allowincell="f" filled="f" stroked="f">
              <v:textbox inset="0,0,0,0">
                <w:txbxContent>
                  <w:p w14:paraId="0BFF5688" w14:textId="77777777" w:rsidR="0008721F" w:rsidRDefault="0008721F">
                    <w:pPr>
                      <w:pStyle w:val="Tekstpodstawowy"/>
                      <w:kinsoku w:val="0"/>
                      <w:overflowPunct w:val="0"/>
                      <w:spacing w:before="10"/>
                      <w:ind w:left="60"/>
                      <w:rPr>
                        <w:spacing w:val="-10"/>
                      </w:rPr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A3A3" w14:textId="77777777" w:rsidR="0008721F" w:rsidRDefault="0008721F">
    <w:pPr>
      <w:pStyle w:val="Tekstpodstawowy"/>
      <w:kinsoku w:val="0"/>
      <w:overflowPunct w:val="0"/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3CCC1" w14:textId="77777777" w:rsidR="0008721F" w:rsidRDefault="0008721F">
    <w:pPr>
      <w:pStyle w:val="Tekstpodstawowy"/>
      <w:kinsoku w:val="0"/>
      <w:overflowPunct w:val="0"/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D626E" w14:textId="77777777" w:rsidR="00737B11" w:rsidRDefault="00737B11" w:rsidP="00946774">
      <w:r>
        <w:separator/>
      </w:r>
    </w:p>
  </w:footnote>
  <w:footnote w:type="continuationSeparator" w:id="0">
    <w:p w14:paraId="35E02E5D" w14:textId="77777777" w:rsidR="00737B11" w:rsidRDefault="00737B11" w:rsidP="00946774">
      <w:r>
        <w:continuationSeparator/>
      </w:r>
    </w:p>
  </w:footnote>
  <w:footnote w:id="1">
    <w:p w14:paraId="1221DC49" w14:textId="77777777" w:rsidR="000C3CEF" w:rsidRPr="00AB797D" w:rsidRDefault="000C3CEF" w:rsidP="000C3CEF">
      <w:pPr>
        <w:pStyle w:val="Tekstprzypisudolnego"/>
        <w:rPr>
          <w:i/>
          <w:iCs/>
          <w:lang w:val="pl-PL"/>
        </w:rPr>
      </w:pPr>
      <w:r w:rsidRPr="00AB797D">
        <w:rPr>
          <w:rStyle w:val="Odwoanieprzypisudolnego"/>
          <w:i/>
          <w:iCs/>
        </w:rPr>
        <w:footnoteRef/>
      </w:r>
      <w:r w:rsidRPr="00AB797D">
        <w:rPr>
          <w:i/>
          <w:iCs/>
        </w:rPr>
        <w:t xml:space="preserve"> </w:t>
      </w:r>
      <w:r w:rsidRPr="00AB797D">
        <w:rPr>
          <w:i/>
          <w:iCs/>
          <w:lang w:val="pl-PL"/>
        </w:rPr>
        <w:t xml:space="preserve">Prosimy o wskazanie prognozowanej stawki VAT planowanych zakupów np. 0%, 5%, 8%, 23% </w:t>
      </w:r>
    </w:p>
    <w:p w14:paraId="380C84C2" w14:textId="77777777" w:rsidR="000C3CEF" w:rsidRPr="00A9018F" w:rsidRDefault="000C3CEF" w:rsidP="000C3CEF">
      <w:pPr>
        <w:pStyle w:val="Tekstprzypisudolnego"/>
        <w:rPr>
          <w:lang w:val="pl-PL"/>
        </w:rPr>
      </w:pPr>
    </w:p>
  </w:footnote>
  <w:footnote w:id="2">
    <w:p w14:paraId="1E726BA2" w14:textId="77777777" w:rsidR="00EE3E88" w:rsidRPr="00181752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rStyle w:val="Odwoanieprzypisudolnego"/>
          <w:sz w:val="16"/>
          <w:szCs w:val="16"/>
        </w:rPr>
        <w:footnoteRef/>
      </w:r>
      <w:r w:rsidRPr="00181752">
        <w:rPr>
          <w:sz w:val="16"/>
          <w:szCs w:val="16"/>
        </w:rPr>
        <w:t xml:space="preserve"> Uczestniczy w kształceniu formalnym w trybie stacjonarnym.</w:t>
      </w:r>
    </w:p>
  </w:footnote>
  <w:footnote w:id="3">
    <w:p w14:paraId="2697E445" w14:textId="77777777" w:rsidR="00EE3E88" w:rsidRPr="00181752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rStyle w:val="Odwoanieprzypisudolnego"/>
          <w:sz w:val="16"/>
          <w:szCs w:val="16"/>
        </w:rPr>
        <w:footnoteRef/>
      </w:r>
      <w:r w:rsidRPr="00181752">
        <w:rPr>
          <w:sz w:val="16"/>
          <w:szCs w:val="16"/>
        </w:rPr>
        <w:t xml:space="preserve"> Uczestniczy w pozaszkolnych zajęciach mających na celu uzyskanie, uzupełnienie l</w:t>
      </w:r>
      <w:r>
        <w:rPr>
          <w:sz w:val="16"/>
          <w:szCs w:val="16"/>
        </w:rPr>
        <w:t xml:space="preserve">ub doskonalenie umiejętności </w:t>
      </w:r>
      <w:r w:rsidRPr="00181752">
        <w:rPr>
          <w:sz w:val="16"/>
          <w:szCs w:val="16"/>
        </w:rPr>
        <w:t>i kwalifikacji zawodowych lub ogólnych, potrzebnych do wykonywania pracy.</w:t>
      </w:r>
    </w:p>
  </w:footnote>
  <w:footnote w:id="4">
    <w:p w14:paraId="326A4435" w14:textId="77777777" w:rsidR="00EE3E88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rStyle w:val="Odwoanieprzypisudolnego"/>
          <w:sz w:val="16"/>
          <w:szCs w:val="16"/>
        </w:rPr>
        <w:footnoteRef/>
      </w:r>
      <w:r w:rsidRPr="00181752">
        <w:rPr>
          <w:sz w:val="16"/>
          <w:szCs w:val="16"/>
        </w:rPr>
        <w:t xml:space="preserve"> Uczestniczy w pozaszkolnych zajęciach mających na celu uzyskanie, uzupełnienie l</w:t>
      </w:r>
      <w:r>
        <w:rPr>
          <w:sz w:val="16"/>
          <w:szCs w:val="16"/>
        </w:rPr>
        <w:t xml:space="preserve">ub doskonalenie umiejętności </w:t>
      </w:r>
      <w:r w:rsidRPr="00181752">
        <w:rPr>
          <w:sz w:val="16"/>
          <w:szCs w:val="16"/>
        </w:rPr>
        <w:t xml:space="preserve">i kwalifikacji zawodowych lub </w:t>
      </w:r>
    </w:p>
    <w:p w14:paraId="2C1CEA4F" w14:textId="31C7774D" w:rsidR="00EE3E88" w:rsidRDefault="00EE3E88" w:rsidP="00EE3E88">
      <w:pPr>
        <w:pStyle w:val="Tekstprzypisudolnego"/>
        <w:jc w:val="both"/>
        <w:rPr>
          <w:sz w:val="16"/>
          <w:szCs w:val="16"/>
        </w:rPr>
      </w:pPr>
      <w:r w:rsidRPr="00181752">
        <w:rPr>
          <w:sz w:val="16"/>
          <w:szCs w:val="16"/>
        </w:rPr>
        <w:t>ogólnych, potrzebnych do wykonywania pracy.</w:t>
      </w:r>
    </w:p>
    <w:p w14:paraId="3424E1FB" w14:textId="77777777" w:rsidR="00EE3E88" w:rsidRDefault="00EE3E88" w:rsidP="00EE3E88">
      <w:pPr>
        <w:pStyle w:val="Tekstprzypisudolnego"/>
        <w:jc w:val="both"/>
        <w:rPr>
          <w:sz w:val="16"/>
          <w:szCs w:val="16"/>
        </w:rPr>
      </w:pPr>
    </w:p>
    <w:p w14:paraId="05270FF5" w14:textId="77777777" w:rsidR="00EE3E88" w:rsidRPr="00181752" w:rsidRDefault="00EE3E88" w:rsidP="00EE3E88">
      <w:pPr>
        <w:pStyle w:val="Tekstprzypisudolnego"/>
        <w:jc w:val="both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297F5" w14:textId="77777777" w:rsidR="007F1D41" w:rsidRDefault="007F1D41" w:rsidP="00946774">
    <w:pPr>
      <w:tabs>
        <w:tab w:val="left" w:pos="1838"/>
        <w:tab w:val="right" w:pos="9497"/>
      </w:tabs>
      <w:ind w:right="-143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48D97" w14:textId="77777777" w:rsidR="007F1D41" w:rsidRDefault="007F1D41" w:rsidP="007E7991">
    <w:pPr>
      <w:tabs>
        <w:tab w:val="left" w:pos="1042"/>
      </w:tabs>
      <w:ind w:right="-143"/>
      <w:rPr>
        <w:sz w:val="16"/>
        <w:szCs w:val="16"/>
      </w:rPr>
    </w:pPr>
  </w:p>
  <w:p w14:paraId="3708A84E" w14:textId="77777777" w:rsidR="007F1D41" w:rsidRDefault="007F1D41" w:rsidP="007E7991">
    <w:pPr>
      <w:tabs>
        <w:tab w:val="left" w:pos="1042"/>
      </w:tabs>
      <w:ind w:right="-143"/>
      <w:rPr>
        <w:sz w:val="16"/>
        <w:szCs w:val="16"/>
      </w:rPr>
    </w:pPr>
  </w:p>
  <w:p w14:paraId="622D98FE" w14:textId="77777777" w:rsidR="007F1D41" w:rsidRDefault="007F1D41" w:rsidP="007E7991">
    <w:pPr>
      <w:tabs>
        <w:tab w:val="left" w:pos="1042"/>
      </w:tabs>
      <w:ind w:right="-143"/>
      <w:rPr>
        <w:sz w:val="16"/>
        <w:szCs w:val="16"/>
      </w:rPr>
    </w:pPr>
  </w:p>
  <w:p w14:paraId="0A532E41" w14:textId="77777777" w:rsidR="007F1D41" w:rsidRDefault="000C485A" w:rsidP="007E7991">
    <w:pPr>
      <w:tabs>
        <w:tab w:val="left" w:pos="1042"/>
      </w:tabs>
      <w:ind w:right="-143"/>
      <w:rPr>
        <w:sz w:val="16"/>
        <w:szCs w:val="16"/>
      </w:rPr>
    </w:pPr>
    <w:r>
      <w:rPr>
        <w:sz w:val="16"/>
        <w:szCs w:val="16"/>
      </w:rPr>
      <w:pict w14:anchorId="6C35C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pt;height:69pt">
          <v:imagedata r:id="rId1" o:title="FE SL mono poziom br"/>
        </v:shape>
      </w:pict>
    </w:r>
  </w:p>
  <w:p w14:paraId="34222F42" w14:textId="77777777" w:rsidR="007F1D41" w:rsidRPr="0093566E" w:rsidRDefault="007F1D41" w:rsidP="0093566E">
    <w:pPr>
      <w:tabs>
        <w:tab w:val="left" w:pos="1740"/>
      </w:tabs>
      <w:ind w:right="-143"/>
      <w:rPr>
        <w:b/>
        <w:sz w:val="16"/>
        <w:szCs w:val="16"/>
      </w:rPr>
    </w:pPr>
    <w:r>
      <w:rPr>
        <w:sz w:val="16"/>
        <w:szCs w:val="16"/>
      </w:rPr>
      <w:tab/>
    </w:r>
    <w:r w:rsidRPr="0093566E">
      <w:rPr>
        <w:b/>
        <w:sz w:val="16"/>
        <w:szCs w:val="16"/>
      </w:rPr>
      <w:tab/>
    </w:r>
    <w:r w:rsidR="00737B11">
      <w:rPr>
        <w:sz w:val="16"/>
        <w:szCs w:val="16"/>
      </w:rPr>
      <w:pict w14:anchorId="60A730DC">
        <v:line id="_x0000_s1026" style="position:absolute;flip:y;z-index:251661312;visibility:visible;mso-wrap-distance-top:-3e-5mm;mso-wrap-distance-bottom:-3e-5mm;mso-position-horizontal-relative:text;mso-position-vertical-relative:text" from="5.7pt,2.45pt" to="491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"/>
      </w:pict>
    </w:r>
    <w:r w:rsidRPr="0093566E">
      <w:rPr>
        <w:b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A91BB" w14:textId="77777777" w:rsidR="00E60B51" w:rsidRDefault="00E60B51" w:rsidP="00946774">
    <w:pPr>
      <w:tabs>
        <w:tab w:val="left" w:pos="1838"/>
        <w:tab w:val="right" w:pos="9497"/>
      </w:tabs>
      <w:ind w:right="-143"/>
      <w:jc w:val="center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AC87F" w14:textId="1465AD54" w:rsidR="00E60B51" w:rsidRPr="0093566E" w:rsidRDefault="00E60B51" w:rsidP="0093566E">
    <w:pPr>
      <w:tabs>
        <w:tab w:val="left" w:pos="1740"/>
      </w:tabs>
      <w:ind w:right="-143"/>
      <w:rPr>
        <w:b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7689E" w14:textId="77777777" w:rsidR="001677E9" w:rsidRDefault="001677E9" w:rsidP="00946774">
    <w:pPr>
      <w:tabs>
        <w:tab w:val="left" w:pos="1838"/>
        <w:tab w:val="right" w:pos="9497"/>
      </w:tabs>
      <w:ind w:right="-143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40A8E0C0"/>
    <w:name w:val="WW8Num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i w:val="0"/>
        <w:color w:val="000000"/>
        <w:sz w:val="22"/>
        <w:szCs w:val="22"/>
      </w:rPr>
    </w:lvl>
  </w:abstractNum>
  <w:abstractNum w:abstractNumId="1" w15:restartNumberingAfterBreak="0">
    <w:nsid w:val="00000006"/>
    <w:multiLevelType w:val="singleLevel"/>
    <w:tmpl w:val="1B1C7AC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  <w:color w:val="000000"/>
        <w:sz w:val="22"/>
        <w:szCs w:val="22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4005"/>
        </w:tabs>
        <w:ind w:left="4005" w:hanging="405"/>
      </w:pPr>
    </w:lvl>
    <w:lvl w:ilvl="1">
      <w:start w:val="1"/>
      <w:numFmt w:val="bullet"/>
      <w:lvlText w:val="§"/>
      <w:lvlJc w:val="left"/>
      <w:pPr>
        <w:tabs>
          <w:tab w:val="num" w:pos="1620"/>
        </w:tabs>
        <w:ind w:left="162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lef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lef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§"/>
      <w:lvlJc w:val="left"/>
      <w:pPr>
        <w:tabs>
          <w:tab w:val="num" w:pos="1544"/>
        </w:tabs>
        <w:ind w:left="1544" w:hanging="360"/>
      </w:pPr>
      <w:rPr>
        <w:rFonts w:ascii="Wingdings" w:hAnsi="Wingdings"/>
      </w:rPr>
    </w:lvl>
  </w:abstractNum>
  <w:abstractNum w:abstractNumId="4" w15:restartNumberingAfterBreak="0">
    <w:nsid w:val="0000000C"/>
    <w:multiLevelType w:val="single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65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37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09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81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53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25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97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694" w:hanging="180"/>
      </w:pPr>
    </w:lvl>
  </w:abstractNum>
  <w:abstractNum w:abstractNumId="6" w15:restartNumberingAfterBreak="0">
    <w:nsid w:val="00000402"/>
    <w:multiLevelType w:val="multilevel"/>
    <w:tmpl w:val="FFFFFFFF"/>
    <w:lvl w:ilvl="0">
      <w:start w:val="2"/>
      <w:numFmt w:val="decimal"/>
      <w:lvlText w:val="%1)"/>
      <w:lvlJc w:val="left"/>
      <w:pPr>
        <w:ind w:left="51" w:hanging="251"/>
      </w:pPr>
      <w:rPr>
        <w:rFonts w:ascii="Palatino Linotype" w:hAnsi="Palatino Linotype" w:cs="Palatino Linotype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117" w:hanging="251"/>
      </w:pPr>
    </w:lvl>
    <w:lvl w:ilvl="2">
      <w:numFmt w:val="bullet"/>
      <w:lvlText w:val="•"/>
      <w:lvlJc w:val="left"/>
      <w:pPr>
        <w:ind w:left="2174" w:hanging="251"/>
      </w:pPr>
    </w:lvl>
    <w:lvl w:ilvl="3">
      <w:numFmt w:val="bullet"/>
      <w:lvlText w:val="•"/>
      <w:lvlJc w:val="left"/>
      <w:pPr>
        <w:ind w:left="3231" w:hanging="251"/>
      </w:pPr>
    </w:lvl>
    <w:lvl w:ilvl="4">
      <w:numFmt w:val="bullet"/>
      <w:lvlText w:val="•"/>
      <w:lvlJc w:val="left"/>
      <w:pPr>
        <w:ind w:left="4288" w:hanging="251"/>
      </w:pPr>
    </w:lvl>
    <w:lvl w:ilvl="5">
      <w:numFmt w:val="bullet"/>
      <w:lvlText w:val="•"/>
      <w:lvlJc w:val="left"/>
      <w:pPr>
        <w:ind w:left="5345" w:hanging="251"/>
      </w:pPr>
    </w:lvl>
    <w:lvl w:ilvl="6">
      <w:numFmt w:val="bullet"/>
      <w:lvlText w:val="•"/>
      <w:lvlJc w:val="left"/>
      <w:pPr>
        <w:ind w:left="6402" w:hanging="251"/>
      </w:pPr>
    </w:lvl>
    <w:lvl w:ilvl="7">
      <w:numFmt w:val="bullet"/>
      <w:lvlText w:val="•"/>
      <w:lvlJc w:val="left"/>
      <w:pPr>
        <w:ind w:left="7459" w:hanging="251"/>
      </w:pPr>
    </w:lvl>
    <w:lvl w:ilvl="8">
      <w:numFmt w:val="bullet"/>
      <w:lvlText w:val="•"/>
      <w:lvlJc w:val="left"/>
      <w:pPr>
        <w:ind w:left="8516" w:hanging="251"/>
      </w:pPr>
    </w:lvl>
  </w:abstractNum>
  <w:abstractNum w:abstractNumId="7" w15:restartNumberingAfterBreak="0">
    <w:nsid w:val="0B5743FF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406D0C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01E7C9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86A5B40"/>
    <w:multiLevelType w:val="hybridMultilevel"/>
    <w:tmpl w:val="04F69502"/>
    <w:lvl w:ilvl="0" w:tplc="6B447960">
      <w:numFmt w:val="bullet"/>
      <w:lvlText w:val=""/>
      <w:lvlJc w:val="left"/>
      <w:pPr>
        <w:tabs>
          <w:tab w:val="num" w:pos="885"/>
        </w:tabs>
        <w:ind w:left="885" w:hanging="525"/>
      </w:pPr>
      <w:rPr>
        <w:rFonts w:ascii="Symbol" w:hAnsi="Symbol" w:cs="Times New Roman" w:hint="default"/>
        <w:b/>
        <w:i w:val="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5C547B"/>
    <w:multiLevelType w:val="hybridMultilevel"/>
    <w:tmpl w:val="3E5CBA90"/>
    <w:lvl w:ilvl="0" w:tplc="985EB2CE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C1B03"/>
    <w:multiLevelType w:val="hybridMultilevel"/>
    <w:tmpl w:val="D734A4BA"/>
    <w:lvl w:ilvl="0" w:tplc="0415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1" w15:restartNumberingAfterBreak="0">
    <w:nsid w:val="30EB5F16"/>
    <w:multiLevelType w:val="multilevel"/>
    <w:tmpl w:val="1AAC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eastAsia="Times New Roman"/>
        <w:sz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D9402C"/>
    <w:multiLevelType w:val="hybridMultilevel"/>
    <w:tmpl w:val="585E6608"/>
    <w:lvl w:ilvl="0" w:tplc="2FCCE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CA6671"/>
    <w:multiLevelType w:val="multilevel"/>
    <w:tmpl w:val="1AAC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eastAsia="Times New Roman"/>
        <w:sz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8F5741"/>
    <w:multiLevelType w:val="hybridMultilevel"/>
    <w:tmpl w:val="C4F4739C"/>
    <w:lvl w:ilvl="0" w:tplc="B46C05F2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82D85"/>
    <w:multiLevelType w:val="hybridMultilevel"/>
    <w:tmpl w:val="01F0BC0C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outline w:val="0"/>
        <w:emboss w:val="0"/>
        <w:imprint w:val="0"/>
        <w:sz w:val="24"/>
        <w:szCs w:val="22"/>
      </w:rPr>
    </w:lvl>
    <w:lvl w:ilvl="1" w:tplc="FA0ADC1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b w:val="0"/>
        <w:i w:val="0"/>
        <w:outline w:val="0"/>
        <w:emboss w:val="0"/>
        <w:imprint w:val="0"/>
        <w:sz w:val="24"/>
        <w:szCs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24589"/>
    <w:multiLevelType w:val="hybridMultilevel"/>
    <w:tmpl w:val="D2F0DC6A"/>
    <w:lvl w:ilvl="0" w:tplc="FA0ADC10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  <w:b w:val="0"/>
        <w:i w:val="0"/>
        <w:outline w:val="0"/>
        <w:emboss w:val="0"/>
        <w:imprint w:val="0"/>
        <w:sz w:val="24"/>
        <w:szCs w:val="22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688D3FD9"/>
    <w:multiLevelType w:val="multilevel"/>
    <w:tmpl w:val="FFE8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073E7A"/>
    <w:multiLevelType w:val="hybridMultilevel"/>
    <w:tmpl w:val="723E5944"/>
    <w:name w:val="WW8Num43"/>
    <w:lvl w:ilvl="0" w:tplc="FB22E596">
      <w:start w:val="3"/>
      <w:numFmt w:val="upperLetter"/>
      <w:lvlText w:val="%1"/>
      <w:lvlJc w:val="left"/>
      <w:pPr>
        <w:ind w:left="360" w:hanging="360"/>
      </w:pPr>
      <w:rPr>
        <w:rFonts w:hint="default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32C7C"/>
    <w:multiLevelType w:val="hybridMultilevel"/>
    <w:tmpl w:val="56A6856E"/>
    <w:lvl w:ilvl="0" w:tplc="4F2CD01A">
      <w:start w:val="1"/>
      <w:numFmt w:val="lowerLetter"/>
      <w:lvlText w:val="%1)"/>
      <w:lvlJc w:val="left"/>
      <w:pPr>
        <w:ind w:left="720" w:hanging="360"/>
      </w:pPr>
      <w:rPr>
        <w:b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E6394"/>
    <w:multiLevelType w:val="hybridMultilevel"/>
    <w:tmpl w:val="3286CC28"/>
    <w:lvl w:ilvl="0" w:tplc="89BEB31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212741">
    <w:abstractNumId w:val="1"/>
  </w:num>
  <w:num w:numId="2" w16cid:durableId="1725176258">
    <w:abstractNumId w:val="2"/>
  </w:num>
  <w:num w:numId="3" w16cid:durableId="1176769124">
    <w:abstractNumId w:val="3"/>
  </w:num>
  <w:num w:numId="4" w16cid:durableId="609161889">
    <w:abstractNumId w:val="19"/>
  </w:num>
  <w:num w:numId="5" w16cid:durableId="1309744545">
    <w:abstractNumId w:val="0"/>
  </w:num>
  <w:num w:numId="6" w16cid:durableId="1384328981">
    <w:abstractNumId w:val="7"/>
  </w:num>
  <w:num w:numId="7" w16cid:durableId="1074011360">
    <w:abstractNumId w:val="4"/>
  </w:num>
  <w:num w:numId="8" w16cid:durableId="1223298733">
    <w:abstractNumId w:val="9"/>
  </w:num>
  <w:num w:numId="9" w16cid:durableId="1618218084">
    <w:abstractNumId w:val="11"/>
  </w:num>
  <w:num w:numId="10" w16cid:durableId="3207566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2033954">
    <w:abstractNumId w:val="10"/>
  </w:num>
  <w:num w:numId="12" w16cid:durableId="1179003067">
    <w:abstractNumId w:val="12"/>
  </w:num>
  <w:num w:numId="13" w16cid:durableId="958727455">
    <w:abstractNumId w:val="14"/>
  </w:num>
  <w:num w:numId="14" w16cid:durableId="325980885">
    <w:abstractNumId w:val="20"/>
  </w:num>
  <w:num w:numId="15" w16cid:durableId="567686630">
    <w:abstractNumId w:val="17"/>
  </w:num>
  <w:num w:numId="16" w16cid:durableId="1676568411">
    <w:abstractNumId w:val="16"/>
  </w:num>
  <w:num w:numId="17" w16cid:durableId="2057775112">
    <w:abstractNumId w:val="15"/>
  </w:num>
  <w:num w:numId="18" w16cid:durableId="1138184766">
    <w:abstractNumId w:val="13"/>
  </w:num>
  <w:num w:numId="19" w16cid:durableId="2037924912">
    <w:abstractNumId w:val="8"/>
  </w:num>
  <w:num w:numId="20" w16cid:durableId="325208790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AES" w:cryptAlgorithmClass="hash" w:cryptAlgorithmType="typeAny" w:cryptAlgorithmSid="14" w:cryptSpinCount="100000" w:hash="Tp5GlNtwRhMWf8WL6EnaChNhOE2a1UHNc3C5vzsFW6bfnThB2poq7NhbrK1y2Zg11N7+DttA5QEsRrKrlSSOfw==" w:salt="mdKYHPwNAaVJ8ImhEnkKR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774"/>
    <w:rsid w:val="00002B45"/>
    <w:rsid w:val="00002E85"/>
    <w:rsid w:val="00014EC8"/>
    <w:rsid w:val="00017F10"/>
    <w:rsid w:val="00025678"/>
    <w:rsid w:val="00027C8F"/>
    <w:rsid w:val="00030979"/>
    <w:rsid w:val="000427FD"/>
    <w:rsid w:val="000440D5"/>
    <w:rsid w:val="0006210D"/>
    <w:rsid w:val="00074E3C"/>
    <w:rsid w:val="00083CC7"/>
    <w:rsid w:val="0008721F"/>
    <w:rsid w:val="000917B9"/>
    <w:rsid w:val="00092CBA"/>
    <w:rsid w:val="000A3B49"/>
    <w:rsid w:val="000A4A94"/>
    <w:rsid w:val="000B1C9B"/>
    <w:rsid w:val="000C3CEF"/>
    <w:rsid w:val="000C485A"/>
    <w:rsid w:val="000C5053"/>
    <w:rsid w:val="000C7BC6"/>
    <w:rsid w:val="000D177A"/>
    <w:rsid w:val="000E7BE7"/>
    <w:rsid w:val="000F38E8"/>
    <w:rsid w:val="000F771D"/>
    <w:rsid w:val="00104407"/>
    <w:rsid w:val="00104609"/>
    <w:rsid w:val="001102F2"/>
    <w:rsid w:val="001151A9"/>
    <w:rsid w:val="00117C4C"/>
    <w:rsid w:val="00130A74"/>
    <w:rsid w:val="00133301"/>
    <w:rsid w:val="00142809"/>
    <w:rsid w:val="00144E4E"/>
    <w:rsid w:val="0015305C"/>
    <w:rsid w:val="0015655A"/>
    <w:rsid w:val="001677E9"/>
    <w:rsid w:val="00170674"/>
    <w:rsid w:val="00171F7D"/>
    <w:rsid w:val="00177987"/>
    <w:rsid w:val="001828B4"/>
    <w:rsid w:val="00191744"/>
    <w:rsid w:val="00191E23"/>
    <w:rsid w:val="00191F1A"/>
    <w:rsid w:val="0019208A"/>
    <w:rsid w:val="0019464D"/>
    <w:rsid w:val="001962D8"/>
    <w:rsid w:val="00196B5C"/>
    <w:rsid w:val="001B27DB"/>
    <w:rsid w:val="001B753A"/>
    <w:rsid w:val="001B7A7B"/>
    <w:rsid w:val="001C4A71"/>
    <w:rsid w:val="001C5136"/>
    <w:rsid w:val="001D40A3"/>
    <w:rsid w:val="001D66DA"/>
    <w:rsid w:val="001E4AB1"/>
    <w:rsid w:val="001F1564"/>
    <w:rsid w:val="002075A1"/>
    <w:rsid w:val="0022601D"/>
    <w:rsid w:val="002325BD"/>
    <w:rsid w:val="00234FD7"/>
    <w:rsid w:val="002367F8"/>
    <w:rsid w:val="00243CE7"/>
    <w:rsid w:val="00244FF4"/>
    <w:rsid w:val="00247624"/>
    <w:rsid w:val="00254321"/>
    <w:rsid w:val="002722AA"/>
    <w:rsid w:val="002735D9"/>
    <w:rsid w:val="002752ED"/>
    <w:rsid w:val="00281819"/>
    <w:rsid w:val="00283483"/>
    <w:rsid w:val="00292590"/>
    <w:rsid w:val="00293ED5"/>
    <w:rsid w:val="00294B73"/>
    <w:rsid w:val="0029728B"/>
    <w:rsid w:val="002A07C3"/>
    <w:rsid w:val="002A4747"/>
    <w:rsid w:val="002A5154"/>
    <w:rsid w:val="002A6026"/>
    <w:rsid w:val="002A6D6C"/>
    <w:rsid w:val="002B30F8"/>
    <w:rsid w:val="002B4EFD"/>
    <w:rsid w:val="002B6347"/>
    <w:rsid w:val="002B7930"/>
    <w:rsid w:val="002C0074"/>
    <w:rsid w:val="002C599C"/>
    <w:rsid w:val="002E5317"/>
    <w:rsid w:val="002E63AD"/>
    <w:rsid w:val="002F25BB"/>
    <w:rsid w:val="002F5337"/>
    <w:rsid w:val="002F7A65"/>
    <w:rsid w:val="003022E4"/>
    <w:rsid w:val="00305367"/>
    <w:rsid w:val="00312BB5"/>
    <w:rsid w:val="0031551F"/>
    <w:rsid w:val="0032351C"/>
    <w:rsid w:val="00324F79"/>
    <w:rsid w:val="00333082"/>
    <w:rsid w:val="003332F5"/>
    <w:rsid w:val="00361070"/>
    <w:rsid w:val="00367624"/>
    <w:rsid w:val="00370C88"/>
    <w:rsid w:val="00371311"/>
    <w:rsid w:val="003760B3"/>
    <w:rsid w:val="00380949"/>
    <w:rsid w:val="00383690"/>
    <w:rsid w:val="003906AF"/>
    <w:rsid w:val="003A4131"/>
    <w:rsid w:val="003B41D2"/>
    <w:rsid w:val="003B6BAE"/>
    <w:rsid w:val="003C1A9D"/>
    <w:rsid w:val="003C4919"/>
    <w:rsid w:val="003D058E"/>
    <w:rsid w:val="003D3368"/>
    <w:rsid w:val="003D6B82"/>
    <w:rsid w:val="003E0A64"/>
    <w:rsid w:val="003E2084"/>
    <w:rsid w:val="003E3DC9"/>
    <w:rsid w:val="003E5F63"/>
    <w:rsid w:val="003F7722"/>
    <w:rsid w:val="00400D7B"/>
    <w:rsid w:val="00411CF3"/>
    <w:rsid w:val="00414556"/>
    <w:rsid w:val="00417ABD"/>
    <w:rsid w:val="00427419"/>
    <w:rsid w:val="00432AB9"/>
    <w:rsid w:val="004361A1"/>
    <w:rsid w:val="004379D8"/>
    <w:rsid w:val="00452445"/>
    <w:rsid w:val="00455915"/>
    <w:rsid w:val="00457D41"/>
    <w:rsid w:val="00482929"/>
    <w:rsid w:val="004A005C"/>
    <w:rsid w:val="004A226A"/>
    <w:rsid w:val="004C2CA5"/>
    <w:rsid w:val="004C50CF"/>
    <w:rsid w:val="004D4F82"/>
    <w:rsid w:val="004E1684"/>
    <w:rsid w:val="004E2382"/>
    <w:rsid w:val="004E341D"/>
    <w:rsid w:val="004E6582"/>
    <w:rsid w:val="004F6B8C"/>
    <w:rsid w:val="004F7782"/>
    <w:rsid w:val="005028BC"/>
    <w:rsid w:val="00506F4E"/>
    <w:rsid w:val="00515F84"/>
    <w:rsid w:val="00516587"/>
    <w:rsid w:val="005218A2"/>
    <w:rsid w:val="005242D8"/>
    <w:rsid w:val="005252C5"/>
    <w:rsid w:val="0052650A"/>
    <w:rsid w:val="00527541"/>
    <w:rsid w:val="00531742"/>
    <w:rsid w:val="00532818"/>
    <w:rsid w:val="00537EB7"/>
    <w:rsid w:val="00541507"/>
    <w:rsid w:val="00547AB4"/>
    <w:rsid w:val="00550744"/>
    <w:rsid w:val="0055187E"/>
    <w:rsid w:val="00551CA8"/>
    <w:rsid w:val="00553051"/>
    <w:rsid w:val="005533AE"/>
    <w:rsid w:val="00553E8C"/>
    <w:rsid w:val="00562DBC"/>
    <w:rsid w:val="0056315A"/>
    <w:rsid w:val="00564D5A"/>
    <w:rsid w:val="00572DE2"/>
    <w:rsid w:val="00573BBD"/>
    <w:rsid w:val="00583CE6"/>
    <w:rsid w:val="005865C8"/>
    <w:rsid w:val="005A114B"/>
    <w:rsid w:val="005A2A1F"/>
    <w:rsid w:val="005B2D95"/>
    <w:rsid w:val="005B318E"/>
    <w:rsid w:val="005B50CA"/>
    <w:rsid w:val="005B5871"/>
    <w:rsid w:val="005C034C"/>
    <w:rsid w:val="005C2281"/>
    <w:rsid w:val="005C4D13"/>
    <w:rsid w:val="005D0F5F"/>
    <w:rsid w:val="005D1826"/>
    <w:rsid w:val="005E2FB7"/>
    <w:rsid w:val="005F3E91"/>
    <w:rsid w:val="00612194"/>
    <w:rsid w:val="00615D55"/>
    <w:rsid w:val="00630DC1"/>
    <w:rsid w:val="00633B54"/>
    <w:rsid w:val="006410CE"/>
    <w:rsid w:val="00651E13"/>
    <w:rsid w:val="006571C5"/>
    <w:rsid w:val="00657A65"/>
    <w:rsid w:val="006635CE"/>
    <w:rsid w:val="00666DA0"/>
    <w:rsid w:val="00667498"/>
    <w:rsid w:val="0067396A"/>
    <w:rsid w:val="00692611"/>
    <w:rsid w:val="00693A26"/>
    <w:rsid w:val="00693AFA"/>
    <w:rsid w:val="006959FE"/>
    <w:rsid w:val="0069678C"/>
    <w:rsid w:val="00696862"/>
    <w:rsid w:val="006A5EA6"/>
    <w:rsid w:val="006B54F4"/>
    <w:rsid w:val="006B7356"/>
    <w:rsid w:val="006C3094"/>
    <w:rsid w:val="006C3EE9"/>
    <w:rsid w:val="006C4A51"/>
    <w:rsid w:val="006C5515"/>
    <w:rsid w:val="006C6F28"/>
    <w:rsid w:val="006D2D4A"/>
    <w:rsid w:val="006D47AF"/>
    <w:rsid w:val="006D64A8"/>
    <w:rsid w:val="006E264B"/>
    <w:rsid w:val="006F5BC3"/>
    <w:rsid w:val="00717D98"/>
    <w:rsid w:val="00734B47"/>
    <w:rsid w:val="007373DE"/>
    <w:rsid w:val="00737B11"/>
    <w:rsid w:val="00745F0F"/>
    <w:rsid w:val="00752862"/>
    <w:rsid w:val="00754BE2"/>
    <w:rsid w:val="00757FA7"/>
    <w:rsid w:val="0077069E"/>
    <w:rsid w:val="00773B19"/>
    <w:rsid w:val="00780F83"/>
    <w:rsid w:val="00784B9E"/>
    <w:rsid w:val="00784F21"/>
    <w:rsid w:val="00785A33"/>
    <w:rsid w:val="0078645A"/>
    <w:rsid w:val="00791657"/>
    <w:rsid w:val="007A29BB"/>
    <w:rsid w:val="007A4E5D"/>
    <w:rsid w:val="007B0DEB"/>
    <w:rsid w:val="007C3B8A"/>
    <w:rsid w:val="007C7265"/>
    <w:rsid w:val="007D1EF7"/>
    <w:rsid w:val="007D3EF1"/>
    <w:rsid w:val="007D5848"/>
    <w:rsid w:val="007E7991"/>
    <w:rsid w:val="007F1D41"/>
    <w:rsid w:val="007F2CDF"/>
    <w:rsid w:val="007F3D1C"/>
    <w:rsid w:val="00802FDB"/>
    <w:rsid w:val="00806116"/>
    <w:rsid w:val="00806D91"/>
    <w:rsid w:val="00816BA3"/>
    <w:rsid w:val="00831CA0"/>
    <w:rsid w:val="0083270F"/>
    <w:rsid w:val="00834B7A"/>
    <w:rsid w:val="00840F1A"/>
    <w:rsid w:val="00847B70"/>
    <w:rsid w:val="00853086"/>
    <w:rsid w:val="00863FB2"/>
    <w:rsid w:val="00873604"/>
    <w:rsid w:val="0088189B"/>
    <w:rsid w:val="00881A07"/>
    <w:rsid w:val="008862B5"/>
    <w:rsid w:val="008870B0"/>
    <w:rsid w:val="00887C39"/>
    <w:rsid w:val="00897244"/>
    <w:rsid w:val="008A1C92"/>
    <w:rsid w:val="008A5D76"/>
    <w:rsid w:val="008B0618"/>
    <w:rsid w:val="008B076D"/>
    <w:rsid w:val="008B2EA3"/>
    <w:rsid w:val="008B786F"/>
    <w:rsid w:val="008C0958"/>
    <w:rsid w:val="008C7F8B"/>
    <w:rsid w:val="008D3312"/>
    <w:rsid w:val="008E7594"/>
    <w:rsid w:val="008F6569"/>
    <w:rsid w:val="00906A49"/>
    <w:rsid w:val="009104F0"/>
    <w:rsid w:val="0091212B"/>
    <w:rsid w:val="00912E01"/>
    <w:rsid w:val="009202A4"/>
    <w:rsid w:val="009233C2"/>
    <w:rsid w:val="0092508E"/>
    <w:rsid w:val="00927D8E"/>
    <w:rsid w:val="00930F98"/>
    <w:rsid w:val="0093562E"/>
    <w:rsid w:val="0093566E"/>
    <w:rsid w:val="00944E59"/>
    <w:rsid w:val="00946774"/>
    <w:rsid w:val="00951652"/>
    <w:rsid w:val="00952309"/>
    <w:rsid w:val="00956E08"/>
    <w:rsid w:val="00960B60"/>
    <w:rsid w:val="00972908"/>
    <w:rsid w:val="009747C3"/>
    <w:rsid w:val="00975F68"/>
    <w:rsid w:val="00977328"/>
    <w:rsid w:val="009845BA"/>
    <w:rsid w:val="0098772A"/>
    <w:rsid w:val="00992875"/>
    <w:rsid w:val="00995CD5"/>
    <w:rsid w:val="009A56BC"/>
    <w:rsid w:val="009A745F"/>
    <w:rsid w:val="009B46FD"/>
    <w:rsid w:val="009C253B"/>
    <w:rsid w:val="009C7865"/>
    <w:rsid w:val="009D2F6A"/>
    <w:rsid w:val="009D3C1C"/>
    <w:rsid w:val="009F3DBA"/>
    <w:rsid w:val="009F478B"/>
    <w:rsid w:val="00A03725"/>
    <w:rsid w:val="00A05E1C"/>
    <w:rsid w:val="00A06125"/>
    <w:rsid w:val="00A06C2A"/>
    <w:rsid w:val="00A07D73"/>
    <w:rsid w:val="00A10DA3"/>
    <w:rsid w:val="00A14337"/>
    <w:rsid w:val="00A20003"/>
    <w:rsid w:val="00A2134F"/>
    <w:rsid w:val="00A24EF7"/>
    <w:rsid w:val="00A32971"/>
    <w:rsid w:val="00A4007C"/>
    <w:rsid w:val="00A43657"/>
    <w:rsid w:val="00A455B6"/>
    <w:rsid w:val="00A4742E"/>
    <w:rsid w:val="00A57A9C"/>
    <w:rsid w:val="00A63940"/>
    <w:rsid w:val="00A72F20"/>
    <w:rsid w:val="00A80590"/>
    <w:rsid w:val="00A807C7"/>
    <w:rsid w:val="00A812A6"/>
    <w:rsid w:val="00A9018F"/>
    <w:rsid w:val="00A967A5"/>
    <w:rsid w:val="00AA2012"/>
    <w:rsid w:val="00AB797D"/>
    <w:rsid w:val="00AB7D52"/>
    <w:rsid w:val="00AC5877"/>
    <w:rsid w:val="00AD6788"/>
    <w:rsid w:val="00AF19AE"/>
    <w:rsid w:val="00B026E8"/>
    <w:rsid w:val="00B06AAD"/>
    <w:rsid w:val="00B17247"/>
    <w:rsid w:val="00B178AA"/>
    <w:rsid w:val="00B2458D"/>
    <w:rsid w:val="00B279BB"/>
    <w:rsid w:val="00B300C8"/>
    <w:rsid w:val="00B30997"/>
    <w:rsid w:val="00B36644"/>
    <w:rsid w:val="00B420F3"/>
    <w:rsid w:val="00B42449"/>
    <w:rsid w:val="00B432FC"/>
    <w:rsid w:val="00B46547"/>
    <w:rsid w:val="00B52B4B"/>
    <w:rsid w:val="00B53D9F"/>
    <w:rsid w:val="00B5676A"/>
    <w:rsid w:val="00B62C25"/>
    <w:rsid w:val="00B67D2A"/>
    <w:rsid w:val="00B7169B"/>
    <w:rsid w:val="00B77F6E"/>
    <w:rsid w:val="00B8166E"/>
    <w:rsid w:val="00B85256"/>
    <w:rsid w:val="00B86A56"/>
    <w:rsid w:val="00B910B7"/>
    <w:rsid w:val="00B941D9"/>
    <w:rsid w:val="00B97B70"/>
    <w:rsid w:val="00BA6AE8"/>
    <w:rsid w:val="00BB01BD"/>
    <w:rsid w:val="00BB2671"/>
    <w:rsid w:val="00BC4129"/>
    <w:rsid w:val="00BC7673"/>
    <w:rsid w:val="00BD0D91"/>
    <w:rsid w:val="00BD287B"/>
    <w:rsid w:val="00BD3FC5"/>
    <w:rsid w:val="00BD51AB"/>
    <w:rsid w:val="00BE0859"/>
    <w:rsid w:val="00BE34F2"/>
    <w:rsid w:val="00BE6183"/>
    <w:rsid w:val="00BF36A0"/>
    <w:rsid w:val="00C015B1"/>
    <w:rsid w:val="00C066DC"/>
    <w:rsid w:val="00C1222F"/>
    <w:rsid w:val="00C262A2"/>
    <w:rsid w:val="00C317A8"/>
    <w:rsid w:val="00C32AA8"/>
    <w:rsid w:val="00C3489E"/>
    <w:rsid w:val="00C4054A"/>
    <w:rsid w:val="00C436AE"/>
    <w:rsid w:val="00C442A1"/>
    <w:rsid w:val="00C500A0"/>
    <w:rsid w:val="00C52A5F"/>
    <w:rsid w:val="00C55A03"/>
    <w:rsid w:val="00C56073"/>
    <w:rsid w:val="00C57264"/>
    <w:rsid w:val="00C631D3"/>
    <w:rsid w:val="00C65055"/>
    <w:rsid w:val="00C71D3C"/>
    <w:rsid w:val="00C755A6"/>
    <w:rsid w:val="00C7680B"/>
    <w:rsid w:val="00C8538D"/>
    <w:rsid w:val="00C93463"/>
    <w:rsid w:val="00CA176B"/>
    <w:rsid w:val="00CA3E71"/>
    <w:rsid w:val="00CB7495"/>
    <w:rsid w:val="00CC5DAF"/>
    <w:rsid w:val="00CC6EA0"/>
    <w:rsid w:val="00CC7CE4"/>
    <w:rsid w:val="00CD4C0D"/>
    <w:rsid w:val="00CE4B2A"/>
    <w:rsid w:val="00CE6882"/>
    <w:rsid w:val="00CF0446"/>
    <w:rsid w:val="00CF7AC4"/>
    <w:rsid w:val="00D0644D"/>
    <w:rsid w:val="00D14D90"/>
    <w:rsid w:val="00D258CE"/>
    <w:rsid w:val="00D2781B"/>
    <w:rsid w:val="00D4072B"/>
    <w:rsid w:val="00D4283F"/>
    <w:rsid w:val="00D44B88"/>
    <w:rsid w:val="00D50A69"/>
    <w:rsid w:val="00D566C1"/>
    <w:rsid w:val="00D87642"/>
    <w:rsid w:val="00DB282D"/>
    <w:rsid w:val="00DB525D"/>
    <w:rsid w:val="00DB556C"/>
    <w:rsid w:val="00DC267F"/>
    <w:rsid w:val="00DC2D8E"/>
    <w:rsid w:val="00DC5A30"/>
    <w:rsid w:val="00DC754A"/>
    <w:rsid w:val="00DC7B88"/>
    <w:rsid w:val="00DD669A"/>
    <w:rsid w:val="00DE50FB"/>
    <w:rsid w:val="00DE7DD8"/>
    <w:rsid w:val="00DF1632"/>
    <w:rsid w:val="00E0096F"/>
    <w:rsid w:val="00E05B6D"/>
    <w:rsid w:val="00E144C4"/>
    <w:rsid w:val="00E17882"/>
    <w:rsid w:val="00E230F9"/>
    <w:rsid w:val="00E23514"/>
    <w:rsid w:val="00E41BE4"/>
    <w:rsid w:val="00E44E9D"/>
    <w:rsid w:val="00E60B51"/>
    <w:rsid w:val="00E6548B"/>
    <w:rsid w:val="00E65E96"/>
    <w:rsid w:val="00E705DE"/>
    <w:rsid w:val="00E763AB"/>
    <w:rsid w:val="00E83062"/>
    <w:rsid w:val="00E86115"/>
    <w:rsid w:val="00E9626C"/>
    <w:rsid w:val="00EB250D"/>
    <w:rsid w:val="00EB5F0A"/>
    <w:rsid w:val="00EC49ED"/>
    <w:rsid w:val="00EC4BC6"/>
    <w:rsid w:val="00ED1332"/>
    <w:rsid w:val="00ED19A2"/>
    <w:rsid w:val="00ED2DAA"/>
    <w:rsid w:val="00EE324F"/>
    <w:rsid w:val="00EE3E88"/>
    <w:rsid w:val="00EE3E8E"/>
    <w:rsid w:val="00EE5465"/>
    <w:rsid w:val="00EF0D94"/>
    <w:rsid w:val="00F0468B"/>
    <w:rsid w:val="00F10A06"/>
    <w:rsid w:val="00F10AF3"/>
    <w:rsid w:val="00F22102"/>
    <w:rsid w:val="00F23DD3"/>
    <w:rsid w:val="00F30C71"/>
    <w:rsid w:val="00F36F27"/>
    <w:rsid w:val="00F4701A"/>
    <w:rsid w:val="00F47062"/>
    <w:rsid w:val="00F523C4"/>
    <w:rsid w:val="00F530B1"/>
    <w:rsid w:val="00F54CC6"/>
    <w:rsid w:val="00F54F3B"/>
    <w:rsid w:val="00F607D5"/>
    <w:rsid w:val="00F6333A"/>
    <w:rsid w:val="00F6467E"/>
    <w:rsid w:val="00F66BD9"/>
    <w:rsid w:val="00F71822"/>
    <w:rsid w:val="00F7461D"/>
    <w:rsid w:val="00F80CFF"/>
    <w:rsid w:val="00F8135A"/>
    <w:rsid w:val="00F8446C"/>
    <w:rsid w:val="00F8637F"/>
    <w:rsid w:val="00F941D8"/>
    <w:rsid w:val="00F97E04"/>
    <w:rsid w:val="00FA2883"/>
    <w:rsid w:val="00FB310C"/>
    <w:rsid w:val="00FB75AC"/>
    <w:rsid w:val="00FC2A60"/>
    <w:rsid w:val="00FC51F6"/>
    <w:rsid w:val="00FC6614"/>
    <w:rsid w:val="00FD100E"/>
    <w:rsid w:val="00FD14CB"/>
    <w:rsid w:val="00FD1F84"/>
    <w:rsid w:val="00FD5704"/>
    <w:rsid w:val="00FE4B3D"/>
    <w:rsid w:val="00FE6DE2"/>
    <w:rsid w:val="00FF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E64B5"/>
  <w15:chartTrackingRefBased/>
  <w15:docId w15:val="{77631D66-BD95-4D1D-8827-8DD6E45D8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331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0872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436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67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46774"/>
  </w:style>
  <w:style w:type="paragraph" w:styleId="Stopka">
    <w:name w:val="footer"/>
    <w:basedOn w:val="Normalny"/>
    <w:link w:val="StopkaZnak"/>
    <w:uiPriority w:val="99"/>
    <w:unhideWhenUsed/>
    <w:rsid w:val="009467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6774"/>
  </w:style>
  <w:style w:type="paragraph" w:customStyle="1" w:styleId="Default">
    <w:name w:val="Default"/>
    <w:rsid w:val="00946774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Bezodstpw">
    <w:name w:val="No Spacing"/>
    <w:uiPriority w:val="99"/>
    <w:qFormat/>
    <w:rsid w:val="00946774"/>
    <w:pPr>
      <w:widowControl w:val="0"/>
      <w:suppressAutoHyphens/>
      <w:autoSpaceDE w:val="0"/>
    </w:pPr>
    <w:rPr>
      <w:rFonts w:ascii="Times New Roman" w:eastAsia="Times New Roman" w:hAnsi="Times New Roman" w:cs="Arial"/>
      <w:sz w:val="24"/>
      <w:lang w:eastAsia="en-US"/>
    </w:rPr>
  </w:style>
  <w:style w:type="character" w:styleId="Odwoaniedokomentarza">
    <w:name w:val="annotation reference"/>
    <w:uiPriority w:val="99"/>
    <w:semiHidden/>
    <w:unhideWhenUsed/>
    <w:rsid w:val="00411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1CF3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411CF3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1CF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11CF3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1CF3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11CF3"/>
    <w:rPr>
      <w:rFonts w:ascii="Segoe UI" w:eastAsia="Times New Roman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B2458D"/>
    <w:pPr>
      <w:spacing w:line="360" w:lineRule="auto"/>
      <w:jc w:val="both"/>
    </w:pPr>
    <w:rPr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rsid w:val="00B2458D"/>
    <w:rPr>
      <w:rFonts w:ascii="Times New Roman" w:eastAsia="Times New Roman" w:hAnsi="Times New Roman"/>
      <w:sz w:val="24"/>
    </w:rPr>
  </w:style>
  <w:style w:type="paragraph" w:customStyle="1" w:styleId="Domy">
    <w:name w:val="Domy"/>
    <w:rsid w:val="000427FD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semiHidden/>
    <w:rsid w:val="000427F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0427FD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rsid w:val="000427FD"/>
    <w:rPr>
      <w:vertAlign w:val="superscript"/>
    </w:rPr>
  </w:style>
  <w:style w:type="paragraph" w:styleId="Akapitzlist">
    <w:name w:val="List Paragraph"/>
    <w:basedOn w:val="Normalny"/>
    <w:uiPriority w:val="1"/>
    <w:qFormat/>
    <w:rsid w:val="000427FD"/>
    <w:pPr>
      <w:ind w:left="708"/>
    </w:pPr>
  </w:style>
  <w:style w:type="character" w:customStyle="1" w:styleId="Nagwek2Znak">
    <w:name w:val="Nagłówek 2 Znak"/>
    <w:link w:val="Nagwek2"/>
    <w:uiPriority w:val="9"/>
    <w:rsid w:val="00A4365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A9018F"/>
    <w:pPr>
      <w:autoSpaceDE w:val="0"/>
      <w:autoSpaceDN w:val="0"/>
      <w:spacing w:before="100" w:after="119"/>
    </w:pPr>
  </w:style>
  <w:style w:type="character" w:customStyle="1" w:styleId="markedcontent">
    <w:name w:val="markedcontent"/>
    <w:basedOn w:val="Domylnaczcionkaakapitu"/>
    <w:rsid w:val="008972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40D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440D5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0440D5"/>
    <w:rPr>
      <w:vertAlign w:val="superscript"/>
    </w:rPr>
  </w:style>
  <w:style w:type="table" w:styleId="Tabela-Siatka">
    <w:name w:val="Table Grid"/>
    <w:basedOn w:val="Standardowy"/>
    <w:uiPriority w:val="39"/>
    <w:rsid w:val="007A2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8870B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870B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ipercze">
    <w:name w:val="Hyperlink"/>
    <w:rsid w:val="005D1826"/>
    <w:rPr>
      <w:color w:val="0000FF"/>
      <w:u w:val="single"/>
    </w:rPr>
  </w:style>
  <w:style w:type="character" w:styleId="Odwoaniedelikatne">
    <w:name w:val="Subtle Reference"/>
    <w:uiPriority w:val="31"/>
    <w:qFormat/>
    <w:rsid w:val="005D1826"/>
    <w:rPr>
      <w:smallCap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D182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D1826"/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5D1826"/>
    <w:rPr>
      <w:i/>
      <w:iCs/>
      <w:color w:val="404040" w:themeColor="text1" w:themeTint="BF"/>
    </w:rPr>
  </w:style>
  <w:style w:type="paragraph" w:styleId="Tytu">
    <w:name w:val="Title"/>
    <w:basedOn w:val="Normalny"/>
    <w:next w:val="Normalny"/>
    <w:link w:val="TytuZnak"/>
    <w:uiPriority w:val="10"/>
    <w:qFormat/>
    <w:rsid w:val="005D182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D182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Tytuksiki">
    <w:name w:val="Book Title"/>
    <w:basedOn w:val="Domylnaczcionkaakapitu"/>
    <w:uiPriority w:val="33"/>
    <w:qFormat/>
    <w:rsid w:val="005D1826"/>
    <w:rPr>
      <w:b/>
      <w:bCs/>
      <w:i/>
      <w:iCs/>
      <w:spacing w:val="5"/>
    </w:rPr>
  </w:style>
  <w:style w:type="paragraph" w:customStyle="1" w:styleId="Normalny1">
    <w:name w:val="Normalny1"/>
    <w:basedOn w:val="Normalny"/>
    <w:rsid w:val="005D1826"/>
    <w:pPr>
      <w:suppressAutoHyphens/>
      <w:overflowPunct w:val="0"/>
    </w:pPr>
    <w:rPr>
      <w:kern w:val="1"/>
      <w:sz w:val="20"/>
      <w:szCs w:val="20"/>
      <w:lang w:eastAsia="ar-SA"/>
    </w:rPr>
  </w:style>
  <w:style w:type="paragraph" w:customStyle="1" w:styleId="PKTpunkt">
    <w:name w:val="PKT – punkt"/>
    <w:uiPriority w:val="13"/>
    <w:qFormat/>
    <w:rsid w:val="005D1826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</w:rPr>
  </w:style>
  <w:style w:type="character" w:customStyle="1" w:styleId="Kkursywa">
    <w:name w:val="_K_ – kursywa"/>
    <w:uiPriority w:val="1"/>
    <w:qFormat/>
    <w:rsid w:val="005D1826"/>
    <w:rPr>
      <w:i/>
    </w:rPr>
  </w:style>
  <w:style w:type="character" w:styleId="Pogrubienie">
    <w:name w:val="Strong"/>
    <w:basedOn w:val="Domylnaczcionkaakapitu"/>
    <w:uiPriority w:val="22"/>
    <w:qFormat/>
    <w:rsid w:val="00F66BD9"/>
    <w:rPr>
      <w:b/>
      <w:bCs/>
    </w:rPr>
  </w:style>
  <w:style w:type="table" w:customStyle="1" w:styleId="TableGrid">
    <w:name w:val="TableGrid"/>
    <w:rsid w:val="00B5676A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0872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0872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8721F"/>
    <w:rPr>
      <w:rFonts w:ascii="Times New Roman" w:eastAsia="Times New Roman" w:hAnsi="Times New Roman"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08721F"/>
  </w:style>
  <w:style w:type="paragraph" w:customStyle="1" w:styleId="TableParagraph">
    <w:name w:val="Table Paragraph"/>
    <w:basedOn w:val="Normalny"/>
    <w:uiPriority w:val="1"/>
    <w:qFormat/>
    <w:rsid w:val="0008721F"/>
    <w:pPr>
      <w:widowControl w:val="0"/>
      <w:autoSpaceDE w:val="0"/>
      <w:autoSpaceDN w:val="0"/>
      <w:adjustRightInd w:val="0"/>
    </w:pPr>
    <w:rPr>
      <w:rFonts w:eastAsiaTheme="minorEastAsi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950EF-4EA4-433A-9698-59EC0D05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6682</Words>
  <Characters>40096</Characters>
  <Application>Microsoft Office Word</Application>
  <DocSecurity>8</DocSecurity>
  <Lines>334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Fikus-Kuźniecka</dc:creator>
  <cp:keywords/>
  <dc:description/>
  <cp:lastModifiedBy>Karolina Dirycz</cp:lastModifiedBy>
  <cp:revision>7</cp:revision>
  <cp:lastPrinted>2026-04-17T06:55:00Z</cp:lastPrinted>
  <dcterms:created xsi:type="dcterms:W3CDTF">2026-04-17T06:48:00Z</dcterms:created>
  <dcterms:modified xsi:type="dcterms:W3CDTF">2026-04-17T08:05:00Z</dcterms:modified>
</cp:coreProperties>
</file>