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XSpec="right" w:tblpY="-44"/>
        <w:tblW w:w="5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BFBFBF"/>
        <w:tblLook w:val="00A0" w:firstRow="1" w:lastRow="0" w:firstColumn="1" w:lastColumn="0" w:noHBand="0" w:noVBand="0"/>
      </w:tblPr>
      <w:tblGrid>
        <w:gridCol w:w="5298"/>
      </w:tblGrid>
      <w:tr w:rsidR="00F10A06" w:rsidRPr="00E60B51" w14:paraId="0BC43032" w14:textId="77777777" w:rsidTr="007F1D41">
        <w:trPr>
          <w:trHeight w:val="145"/>
        </w:trPr>
        <w:tc>
          <w:tcPr>
            <w:tcW w:w="5298" w:type="dxa"/>
            <w:shd w:val="clear" w:color="auto" w:fill="BFBFBF"/>
            <w:vAlign w:val="center"/>
          </w:tcPr>
          <w:p w14:paraId="543837DE" w14:textId="77777777" w:rsidR="00F10A06" w:rsidRPr="007F1D41" w:rsidRDefault="00F10A06" w:rsidP="008870B0">
            <w:pPr>
              <w:pStyle w:val="Podtytu"/>
            </w:pPr>
            <w:r w:rsidRPr="007F1D41">
              <w:t>ADNOTACJE POWIATOWEGO URZĘDU PRACY:</w:t>
            </w:r>
          </w:p>
        </w:tc>
      </w:tr>
      <w:tr w:rsidR="00F10A06" w:rsidRPr="00E60B51" w14:paraId="54382DE3" w14:textId="77777777" w:rsidTr="007F1D41">
        <w:trPr>
          <w:trHeight w:val="141"/>
        </w:trPr>
        <w:tc>
          <w:tcPr>
            <w:tcW w:w="5298" w:type="dxa"/>
            <w:shd w:val="clear" w:color="auto" w:fill="BFBFBF"/>
            <w:vAlign w:val="center"/>
          </w:tcPr>
          <w:p w14:paraId="00799AE7" w14:textId="47AB61C8" w:rsidR="00F10A06" w:rsidRPr="007F1D41" w:rsidRDefault="00F10A06" w:rsidP="00E23514">
            <w:pPr>
              <w:pStyle w:val="Bezodstpw"/>
              <w:rPr>
                <w:rFonts w:ascii="Arial Narrow" w:hAnsi="Arial Narrow"/>
                <w:sz w:val="20"/>
              </w:rPr>
            </w:pPr>
            <w:r w:rsidRPr="007F1D41">
              <w:rPr>
                <w:rFonts w:ascii="Arial Narrow" w:hAnsi="Arial Narrow"/>
                <w:sz w:val="20"/>
              </w:rPr>
              <w:t xml:space="preserve">Wpisano do rejestru wniosków pod nr: </w:t>
            </w:r>
            <w:r w:rsidR="00427419" w:rsidRPr="007F1D41">
              <w:rPr>
                <w:rFonts w:ascii="Arial Narrow" w:hAnsi="Arial Narrow"/>
                <w:b/>
                <w:bCs/>
                <w:sz w:val="20"/>
              </w:rPr>
              <w:t>CPF</w:t>
            </w:r>
            <w:r w:rsidR="000C5053" w:rsidRPr="007F1D41">
              <w:rPr>
                <w:rFonts w:ascii="Arial Narrow" w:hAnsi="Arial Narrow"/>
                <w:b/>
                <w:bCs/>
                <w:sz w:val="20"/>
              </w:rPr>
              <w:t>.</w:t>
            </w:r>
            <w:r w:rsidR="00692611" w:rsidRPr="007F1D41">
              <w:rPr>
                <w:rFonts w:ascii="Arial Narrow" w:hAnsi="Arial Narrow"/>
                <w:b/>
                <w:sz w:val="20"/>
              </w:rPr>
              <w:t>700.</w:t>
            </w:r>
            <w:r w:rsidR="003D3368" w:rsidRPr="007F1D41">
              <w:rPr>
                <w:rFonts w:ascii="Arial Narrow" w:hAnsi="Arial Narrow"/>
                <w:b/>
                <w:sz w:val="20"/>
              </w:rPr>
              <w:t>__</w:t>
            </w:r>
            <w:bookmarkStart w:id="0" w:name="_Hlk138422484"/>
            <w:r w:rsidR="00C93463" w:rsidRPr="007F1D41">
              <w:rPr>
                <w:rFonts w:ascii="Arial Narrow" w:hAnsi="Arial Narrow"/>
                <w:b/>
                <w:sz w:val="20"/>
              </w:rPr>
              <w:t>___</w:t>
            </w:r>
            <w:r w:rsidR="003D3368" w:rsidRPr="007F1D41">
              <w:rPr>
                <w:rFonts w:ascii="Arial Narrow" w:hAnsi="Arial Narrow"/>
                <w:b/>
                <w:sz w:val="20"/>
              </w:rPr>
              <w:t>__</w:t>
            </w:r>
            <w:bookmarkEnd w:id="0"/>
            <w:r w:rsidR="003D3368" w:rsidRPr="007F1D41">
              <w:rPr>
                <w:rFonts w:ascii="Arial Narrow" w:hAnsi="Arial Narrow"/>
                <w:b/>
                <w:sz w:val="20"/>
              </w:rPr>
              <w:t>.202</w:t>
            </w:r>
            <w:r w:rsidR="007F1D41" w:rsidRPr="007F1D41">
              <w:rPr>
                <w:rFonts w:ascii="Arial Narrow" w:hAnsi="Arial Narrow"/>
                <w:b/>
                <w:sz w:val="20"/>
              </w:rPr>
              <w:t>5</w:t>
            </w:r>
            <w:r w:rsidR="00E44E9D" w:rsidRPr="007F1D41">
              <w:rPr>
                <w:rFonts w:ascii="Arial Narrow" w:hAnsi="Arial Narrow"/>
                <w:b/>
                <w:sz w:val="20"/>
              </w:rPr>
              <w:t>/</w:t>
            </w:r>
            <w:r w:rsidR="002B30F8" w:rsidRPr="007F1D41">
              <w:rPr>
                <w:rFonts w:ascii="Arial Narrow" w:hAnsi="Arial Narrow"/>
                <w:b/>
                <w:sz w:val="20"/>
              </w:rPr>
              <w:t>_____</w:t>
            </w:r>
          </w:p>
        </w:tc>
      </w:tr>
      <w:tr w:rsidR="00F10A06" w:rsidRPr="00E60B51" w14:paraId="202D5D05" w14:textId="77777777" w:rsidTr="007F1D41">
        <w:trPr>
          <w:trHeight w:val="143"/>
        </w:trPr>
        <w:tc>
          <w:tcPr>
            <w:tcW w:w="5298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0A45507C" w14:textId="2481A337" w:rsidR="00F10A06" w:rsidRPr="007F1D41" w:rsidRDefault="006C4A51" w:rsidP="00E23514">
            <w:pPr>
              <w:pStyle w:val="Bezodstpw"/>
              <w:rPr>
                <w:rFonts w:ascii="Arial Narrow" w:hAnsi="Arial Narrow"/>
                <w:sz w:val="20"/>
              </w:rPr>
            </w:pPr>
            <w:proofErr w:type="spellStart"/>
            <w:r w:rsidRPr="007F1D41">
              <w:rPr>
                <w:rFonts w:ascii="Arial Narrow" w:hAnsi="Arial Narrow"/>
                <w:sz w:val="20"/>
              </w:rPr>
              <w:t>WnDzGosOg</w:t>
            </w:r>
            <w:proofErr w:type="spellEnd"/>
            <w:r w:rsidRPr="007F1D41">
              <w:rPr>
                <w:rFonts w:ascii="Arial Narrow" w:hAnsi="Arial Narrow"/>
                <w:sz w:val="20"/>
              </w:rPr>
              <w:t>/2</w:t>
            </w:r>
            <w:r w:rsidR="007F1D41" w:rsidRPr="007F1D41">
              <w:rPr>
                <w:rFonts w:ascii="Arial Narrow" w:hAnsi="Arial Narrow"/>
                <w:sz w:val="20"/>
              </w:rPr>
              <w:t>5</w:t>
            </w:r>
            <w:r w:rsidR="00F10A06" w:rsidRPr="007F1D41">
              <w:rPr>
                <w:rFonts w:ascii="Arial Narrow" w:hAnsi="Arial Narrow"/>
                <w:sz w:val="20"/>
              </w:rPr>
              <w:t>/</w:t>
            </w:r>
          </w:p>
        </w:tc>
      </w:tr>
      <w:tr w:rsidR="00847B70" w:rsidRPr="00E60B51" w14:paraId="1644CD87" w14:textId="77777777" w:rsidTr="007F1D41">
        <w:trPr>
          <w:trHeight w:val="269"/>
        </w:trPr>
        <w:tc>
          <w:tcPr>
            <w:tcW w:w="52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565699" w14:textId="77777777" w:rsidR="00847B70" w:rsidRPr="007F1D41" w:rsidRDefault="00847B70" w:rsidP="00E23514">
            <w:pPr>
              <w:pStyle w:val="Bezodstpw"/>
              <w:rPr>
                <w:rFonts w:ascii="Arial Narrow" w:hAnsi="Arial Narrow"/>
                <w:i/>
                <w:iCs/>
                <w:sz w:val="20"/>
              </w:rPr>
            </w:pPr>
            <w:r w:rsidRPr="007F1D41">
              <w:rPr>
                <w:rFonts w:ascii="Arial Narrow" w:hAnsi="Arial Narrow"/>
                <w:i/>
                <w:iCs/>
                <w:sz w:val="20"/>
              </w:rPr>
              <w:t>Imię i nazwisko:</w:t>
            </w:r>
          </w:p>
        </w:tc>
      </w:tr>
    </w:tbl>
    <w:p w14:paraId="688D7262" w14:textId="77777777" w:rsidR="00946774" w:rsidRPr="00E60B51" w:rsidRDefault="00946774" w:rsidP="00946774">
      <w:pPr>
        <w:tabs>
          <w:tab w:val="left" w:pos="0"/>
        </w:tabs>
        <w:ind w:left="5672" w:hanging="5672"/>
        <w:jc w:val="center"/>
        <w:rPr>
          <w:rFonts w:ascii="Arial Narrow" w:hAnsi="Arial Narrow"/>
          <w:b/>
          <w:i/>
          <w:spacing w:val="34"/>
        </w:rPr>
      </w:pPr>
      <w:bookmarkStart w:id="1" w:name="_Hlk169867925"/>
      <w:r w:rsidRPr="00E60B51">
        <w:rPr>
          <w:rFonts w:ascii="Arial Narrow" w:hAnsi="Arial Narrow"/>
          <w:i/>
        </w:rPr>
        <w:t xml:space="preserve">                                       </w:t>
      </w:r>
    </w:p>
    <w:p w14:paraId="7BECB1DB" w14:textId="77777777" w:rsidR="007F1D41" w:rsidRDefault="007F1D41" w:rsidP="00562DBC">
      <w:pPr>
        <w:ind w:left="-142"/>
        <w:jc w:val="center"/>
        <w:rPr>
          <w:rFonts w:ascii="Arial Narrow" w:hAnsi="Arial Narrow"/>
          <w:b/>
        </w:rPr>
      </w:pPr>
    </w:p>
    <w:p w14:paraId="60030B7C" w14:textId="77777777" w:rsidR="007F1D41" w:rsidRDefault="007F1D41" w:rsidP="00562DBC">
      <w:pPr>
        <w:ind w:left="-142"/>
        <w:jc w:val="center"/>
        <w:rPr>
          <w:rFonts w:ascii="Arial Narrow" w:hAnsi="Arial Narrow"/>
          <w:b/>
        </w:rPr>
      </w:pPr>
    </w:p>
    <w:p w14:paraId="79646D1F" w14:textId="77777777" w:rsidR="007F1D41" w:rsidRDefault="007F1D41" w:rsidP="00562DBC">
      <w:pPr>
        <w:ind w:left="-142"/>
        <w:jc w:val="center"/>
        <w:rPr>
          <w:rFonts w:ascii="Arial Narrow" w:hAnsi="Arial Narrow"/>
          <w:b/>
        </w:rPr>
      </w:pPr>
    </w:p>
    <w:p w14:paraId="268312DE" w14:textId="77777777" w:rsidR="00EE324F" w:rsidRDefault="00EE324F" w:rsidP="00562DBC">
      <w:pPr>
        <w:ind w:left="-142"/>
        <w:jc w:val="center"/>
        <w:rPr>
          <w:rFonts w:ascii="Arial Narrow" w:hAnsi="Arial Narrow"/>
          <w:b/>
        </w:rPr>
      </w:pPr>
    </w:p>
    <w:p w14:paraId="579BA9FD" w14:textId="411A4582" w:rsidR="00946774" w:rsidRPr="00E60B51" w:rsidRDefault="00946774" w:rsidP="00562DBC">
      <w:pPr>
        <w:ind w:left="-142"/>
        <w:jc w:val="center"/>
        <w:rPr>
          <w:rFonts w:ascii="Arial Narrow" w:hAnsi="Arial Narrow"/>
          <w:b/>
        </w:rPr>
      </w:pPr>
      <w:r w:rsidRPr="00191744">
        <w:rPr>
          <w:rFonts w:ascii="Arial Narrow" w:hAnsi="Arial Narrow"/>
          <w:b/>
        </w:rPr>
        <w:t xml:space="preserve">WNIOSEK </w:t>
      </w:r>
      <w:r w:rsidR="006D64A8" w:rsidRPr="00191744">
        <w:rPr>
          <w:rFonts w:ascii="Arial Narrow" w:hAnsi="Arial Narrow"/>
          <w:b/>
        </w:rPr>
        <w:t xml:space="preserve">O </w:t>
      </w:r>
      <w:r w:rsidR="00191744" w:rsidRPr="00191744">
        <w:rPr>
          <w:rFonts w:ascii="Arial Narrow" w:hAnsi="Arial Narrow"/>
          <w:b/>
        </w:rPr>
        <w:t xml:space="preserve">JEDNORAZOWE ŚRODKI NA </w:t>
      </w:r>
      <w:r w:rsidR="006D64A8" w:rsidRPr="00191744">
        <w:rPr>
          <w:rFonts w:ascii="Arial Narrow" w:hAnsi="Arial Narrow"/>
          <w:b/>
        </w:rPr>
        <w:t xml:space="preserve"> </w:t>
      </w:r>
      <w:r w:rsidRPr="00191744">
        <w:rPr>
          <w:rFonts w:ascii="Arial Narrow" w:hAnsi="Arial Narrow"/>
          <w:b/>
        </w:rPr>
        <w:t>PODJĘCI</w:t>
      </w:r>
      <w:r w:rsidR="00EE324F">
        <w:rPr>
          <w:rFonts w:ascii="Arial Narrow" w:hAnsi="Arial Narrow"/>
          <w:b/>
        </w:rPr>
        <w:t xml:space="preserve">E </w:t>
      </w:r>
      <w:r w:rsidRPr="00191744">
        <w:rPr>
          <w:rFonts w:ascii="Arial Narrow" w:hAnsi="Arial Narrow"/>
          <w:b/>
        </w:rPr>
        <w:t>DZIAŁALNOŚCI GOSPODARCZEJ</w:t>
      </w:r>
      <w:r w:rsidRPr="00E60B51">
        <w:rPr>
          <w:rFonts w:ascii="Arial Narrow" w:hAnsi="Arial Narrow"/>
          <w:b/>
        </w:rPr>
        <w:t xml:space="preserve"> </w:t>
      </w:r>
    </w:p>
    <w:p w14:paraId="09D524DB" w14:textId="77777777" w:rsidR="00946774" w:rsidRPr="00E60B51" w:rsidRDefault="00946774" w:rsidP="00946774">
      <w:pPr>
        <w:ind w:left="540"/>
        <w:jc w:val="center"/>
        <w:rPr>
          <w:rFonts w:ascii="Arial Narrow" w:hAnsi="Arial Narrow"/>
          <w:b/>
        </w:rPr>
      </w:pPr>
    </w:p>
    <w:p w14:paraId="50F3A625" w14:textId="77777777" w:rsidR="00946774" w:rsidRPr="00562DBC" w:rsidRDefault="00946774" w:rsidP="00946774">
      <w:pPr>
        <w:spacing w:line="360" w:lineRule="auto"/>
        <w:ind w:left="1980" w:hanging="1980"/>
        <w:jc w:val="both"/>
        <w:rPr>
          <w:rFonts w:ascii="Arial Narrow" w:hAnsi="Arial Narrow"/>
          <w:sz w:val="22"/>
          <w:szCs w:val="22"/>
        </w:rPr>
      </w:pPr>
      <w:r w:rsidRPr="00562DBC">
        <w:rPr>
          <w:rFonts w:ascii="Arial Narrow" w:hAnsi="Arial Narrow"/>
          <w:sz w:val="22"/>
          <w:szCs w:val="22"/>
          <w:u w:val="single"/>
        </w:rPr>
        <w:t>Podstawa prawna</w:t>
      </w:r>
      <w:r w:rsidRPr="00562DBC">
        <w:rPr>
          <w:rFonts w:ascii="Arial Narrow" w:hAnsi="Arial Narrow"/>
          <w:sz w:val="22"/>
          <w:szCs w:val="22"/>
        </w:rPr>
        <w:t xml:space="preserve">: </w:t>
      </w:r>
    </w:p>
    <w:p w14:paraId="2E39C950" w14:textId="6871E323" w:rsidR="00946774" w:rsidRPr="00615D55" w:rsidRDefault="00946774" w:rsidP="00946774">
      <w:pPr>
        <w:numPr>
          <w:ilvl w:val="0"/>
          <w:numId w:val="2"/>
        </w:numPr>
        <w:tabs>
          <w:tab w:val="left" w:pos="142"/>
        </w:tabs>
        <w:suppressAutoHyphens/>
        <w:spacing w:line="276" w:lineRule="auto"/>
        <w:ind w:left="142" w:hanging="284"/>
        <w:jc w:val="both"/>
        <w:rPr>
          <w:rFonts w:ascii="Arial Narrow" w:hAnsi="Arial Narrow"/>
          <w:i/>
          <w:sz w:val="22"/>
          <w:szCs w:val="22"/>
        </w:rPr>
      </w:pPr>
      <w:r w:rsidRPr="00615D55">
        <w:rPr>
          <w:rFonts w:ascii="Arial Narrow" w:hAnsi="Arial Narrow"/>
          <w:i/>
          <w:sz w:val="22"/>
          <w:szCs w:val="22"/>
        </w:rPr>
        <w:t xml:space="preserve">art. </w:t>
      </w:r>
      <w:r w:rsidR="00B53D9F" w:rsidRPr="00615D55">
        <w:rPr>
          <w:rFonts w:ascii="Arial Narrow" w:hAnsi="Arial Narrow"/>
          <w:i/>
          <w:sz w:val="22"/>
          <w:szCs w:val="22"/>
        </w:rPr>
        <w:t xml:space="preserve">147 </w:t>
      </w:r>
      <w:r w:rsidRPr="00615D55">
        <w:rPr>
          <w:rFonts w:ascii="Arial Narrow" w:hAnsi="Arial Narrow"/>
          <w:i/>
          <w:sz w:val="22"/>
          <w:szCs w:val="22"/>
        </w:rPr>
        <w:t xml:space="preserve">ust. 1 ustawy z dnia </w:t>
      </w:r>
      <w:r w:rsidR="005B318E" w:rsidRPr="00615D55">
        <w:rPr>
          <w:rFonts w:ascii="Arial Narrow" w:hAnsi="Arial Narrow"/>
          <w:i/>
          <w:sz w:val="22"/>
          <w:szCs w:val="22"/>
        </w:rPr>
        <w:t>20 marca 2025</w:t>
      </w:r>
      <w:r w:rsidRPr="00615D55">
        <w:rPr>
          <w:rFonts w:ascii="Arial Narrow" w:hAnsi="Arial Narrow"/>
          <w:i/>
          <w:sz w:val="22"/>
          <w:szCs w:val="22"/>
        </w:rPr>
        <w:t xml:space="preserve"> r. o </w:t>
      </w:r>
      <w:r w:rsidR="005B318E" w:rsidRPr="00615D55">
        <w:rPr>
          <w:rFonts w:ascii="Arial Narrow" w:hAnsi="Arial Narrow"/>
          <w:i/>
          <w:sz w:val="22"/>
          <w:szCs w:val="22"/>
        </w:rPr>
        <w:t>rynku pracy i służbach zatrudnienia</w:t>
      </w:r>
      <w:r w:rsidRPr="00615D55">
        <w:rPr>
          <w:rFonts w:ascii="Arial Narrow" w:hAnsi="Arial Narrow"/>
          <w:i/>
          <w:sz w:val="22"/>
          <w:szCs w:val="22"/>
        </w:rPr>
        <w:t>;</w:t>
      </w:r>
    </w:p>
    <w:p w14:paraId="79ECBCCE" w14:textId="77777777" w:rsidR="00946774" w:rsidRPr="00615D55" w:rsidRDefault="00946774" w:rsidP="00946774">
      <w:pPr>
        <w:numPr>
          <w:ilvl w:val="0"/>
          <w:numId w:val="2"/>
        </w:numPr>
        <w:tabs>
          <w:tab w:val="left" w:pos="142"/>
        </w:tabs>
        <w:suppressAutoHyphens/>
        <w:spacing w:line="276" w:lineRule="auto"/>
        <w:ind w:left="142" w:hanging="284"/>
        <w:jc w:val="both"/>
        <w:rPr>
          <w:rFonts w:ascii="Arial Narrow" w:hAnsi="Arial Narrow"/>
          <w:i/>
          <w:sz w:val="22"/>
          <w:szCs w:val="22"/>
        </w:rPr>
      </w:pPr>
      <w:r w:rsidRPr="00615D55">
        <w:rPr>
          <w:rFonts w:ascii="Arial Narrow" w:hAnsi="Arial Narrow"/>
          <w:i/>
          <w:sz w:val="22"/>
          <w:szCs w:val="22"/>
        </w:rPr>
        <w:t xml:space="preserve">rozporządzenie Ministra </w:t>
      </w:r>
      <w:r w:rsidR="002F5337" w:rsidRPr="00615D55">
        <w:rPr>
          <w:rFonts w:ascii="Arial Narrow" w:hAnsi="Arial Narrow"/>
          <w:i/>
          <w:sz w:val="22"/>
          <w:szCs w:val="22"/>
        </w:rPr>
        <w:t xml:space="preserve">Rodziny, </w:t>
      </w:r>
      <w:r w:rsidRPr="00615D55">
        <w:rPr>
          <w:rFonts w:ascii="Arial Narrow" w:hAnsi="Arial Narrow"/>
          <w:i/>
          <w:sz w:val="22"/>
          <w:szCs w:val="22"/>
        </w:rPr>
        <w:t>Pracy</w:t>
      </w:r>
      <w:r w:rsidR="002F5337" w:rsidRPr="00615D55">
        <w:rPr>
          <w:rFonts w:ascii="Arial Narrow" w:hAnsi="Arial Narrow"/>
          <w:i/>
          <w:sz w:val="22"/>
          <w:szCs w:val="22"/>
        </w:rPr>
        <w:t xml:space="preserve"> i Polityki Społecznej z dnia 14 lipca 2017</w:t>
      </w:r>
      <w:r w:rsidR="002C0074" w:rsidRPr="00615D55">
        <w:rPr>
          <w:rFonts w:ascii="Arial Narrow" w:hAnsi="Arial Narrow"/>
          <w:i/>
          <w:sz w:val="22"/>
          <w:szCs w:val="22"/>
        </w:rPr>
        <w:t xml:space="preserve"> </w:t>
      </w:r>
      <w:r w:rsidRPr="00615D55">
        <w:rPr>
          <w:rFonts w:ascii="Arial Narrow" w:hAnsi="Arial Narrow"/>
          <w:i/>
          <w:sz w:val="22"/>
          <w:szCs w:val="22"/>
        </w:rPr>
        <w:t>r. w sprawie dokonywania</w:t>
      </w:r>
      <w:r w:rsidR="00BE6183" w:rsidRPr="00615D55">
        <w:rPr>
          <w:rFonts w:ascii="Arial Narrow" w:hAnsi="Arial Narrow"/>
          <w:i/>
          <w:sz w:val="22"/>
          <w:szCs w:val="22"/>
        </w:rPr>
        <w:br/>
      </w:r>
      <w:r w:rsidRPr="00615D55">
        <w:rPr>
          <w:rFonts w:ascii="Arial Narrow" w:hAnsi="Arial Narrow"/>
          <w:i/>
          <w:sz w:val="22"/>
          <w:szCs w:val="22"/>
        </w:rPr>
        <w:t>z Funduszu Pracy refundacji kosztów wyposażenia lub doposażenia stanowiska pracy oraz przyznawania środków na podjęcie działalności gospodarczej;</w:t>
      </w:r>
    </w:p>
    <w:p w14:paraId="0A141443" w14:textId="5AF60C12" w:rsidR="00946774" w:rsidRPr="00615D55" w:rsidRDefault="00946774" w:rsidP="00946774">
      <w:pPr>
        <w:numPr>
          <w:ilvl w:val="0"/>
          <w:numId w:val="2"/>
        </w:numPr>
        <w:tabs>
          <w:tab w:val="left" w:pos="142"/>
        </w:tabs>
        <w:suppressAutoHyphens/>
        <w:spacing w:line="276" w:lineRule="auto"/>
        <w:ind w:left="142" w:hanging="284"/>
        <w:jc w:val="both"/>
        <w:rPr>
          <w:rFonts w:ascii="Arial Narrow" w:hAnsi="Arial Narrow"/>
          <w:i/>
          <w:sz w:val="22"/>
          <w:szCs w:val="22"/>
        </w:rPr>
      </w:pPr>
      <w:r w:rsidRPr="00615D55">
        <w:rPr>
          <w:rFonts w:ascii="Arial Narrow" w:hAnsi="Arial Narrow"/>
          <w:i/>
          <w:sz w:val="22"/>
          <w:szCs w:val="22"/>
        </w:rPr>
        <w:t xml:space="preserve">rozporządzenie Komisji (WE) nr </w:t>
      </w:r>
      <w:r w:rsidR="00B7169B" w:rsidRPr="00615D55">
        <w:rPr>
          <w:rFonts w:ascii="Arial Narrow" w:hAnsi="Arial Narrow"/>
          <w:i/>
          <w:sz w:val="22"/>
          <w:szCs w:val="22"/>
        </w:rPr>
        <w:t>2023</w:t>
      </w:r>
      <w:r w:rsidRPr="00615D55">
        <w:rPr>
          <w:rFonts w:ascii="Arial Narrow" w:hAnsi="Arial Narrow"/>
          <w:i/>
          <w:sz w:val="22"/>
          <w:szCs w:val="22"/>
        </w:rPr>
        <w:t>/</w:t>
      </w:r>
      <w:r w:rsidR="00B7169B" w:rsidRPr="00615D55">
        <w:rPr>
          <w:rFonts w:ascii="Arial Narrow" w:hAnsi="Arial Narrow"/>
          <w:i/>
          <w:sz w:val="22"/>
          <w:szCs w:val="22"/>
        </w:rPr>
        <w:t>2831</w:t>
      </w:r>
      <w:r w:rsidRPr="00615D55">
        <w:rPr>
          <w:rFonts w:ascii="Arial Narrow" w:hAnsi="Arial Narrow"/>
          <w:i/>
          <w:sz w:val="22"/>
          <w:szCs w:val="22"/>
        </w:rPr>
        <w:t xml:space="preserve"> z dnia 1</w:t>
      </w:r>
      <w:r w:rsidR="00B7169B" w:rsidRPr="00615D55">
        <w:rPr>
          <w:rFonts w:ascii="Arial Narrow" w:hAnsi="Arial Narrow"/>
          <w:i/>
          <w:sz w:val="22"/>
          <w:szCs w:val="22"/>
        </w:rPr>
        <w:t>3</w:t>
      </w:r>
      <w:r w:rsidRPr="00615D55">
        <w:rPr>
          <w:rFonts w:ascii="Arial Narrow" w:hAnsi="Arial Narrow"/>
          <w:i/>
          <w:sz w:val="22"/>
          <w:szCs w:val="22"/>
        </w:rPr>
        <w:t xml:space="preserve"> grudnia 20</w:t>
      </w:r>
      <w:r w:rsidR="00B7169B" w:rsidRPr="00615D55">
        <w:rPr>
          <w:rFonts w:ascii="Arial Narrow" w:hAnsi="Arial Narrow"/>
          <w:i/>
          <w:sz w:val="22"/>
          <w:szCs w:val="22"/>
        </w:rPr>
        <w:t>2</w:t>
      </w:r>
      <w:r w:rsidRPr="00615D55">
        <w:rPr>
          <w:rFonts w:ascii="Arial Narrow" w:hAnsi="Arial Narrow"/>
          <w:i/>
          <w:sz w:val="22"/>
          <w:szCs w:val="22"/>
        </w:rPr>
        <w:t>3</w:t>
      </w:r>
      <w:r w:rsidR="002C0074" w:rsidRPr="00615D55">
        <w:rPr>
          <w:rFonts w:ascii="Arial Narrow" w:hAnsi="Arial Narrow"/>
          <w:i/>
          <w:sz w:val="22"/>
          <w:szCs w:val="22"/>
        </w:rPr>
        <w:t xml:space="preserve"> </w:t>
      </w:r>
      <w:r w:rsidRPr="00615D55">
        <w:rPr>
          <w:rFonts w:ascii="Arial Narrow" w:hAnsi="Arial Narrow"/>
          <w:i/>
          <w:sz w:val="22"/>
          <w:szCs w:val="22"/>
        </w:rPr>
        <w:t>r. w sprawie stosowania art. 107 i 108 Traktatu o funkcjonowaniu Unii Europejskiej do pomocy de minimis</w:t>
      </w:r>
      <w:r w:rsidR="002C0074" w:rsidRPr="00615D55">
        <w:rPr>
          <w:rFonts w:ascii="Arial Narrow" w:hAnsi="Arial Narrow"/>
          <w:i/>
          <w:sz w:val="22"/>
          <w:szCs w:val="22"/>
        </w:rPr>
        <w:t>.</w:t>
      </w:r>
    </w:p>
    <w:p w14:paraId="3F5A17B2" w14:textId="160BF6A7" w:rsidR="00946774" w:rsidRPr="00562DBC" w:rsidRDefault="009747C3" w:rsidP="00946774">
      <w:pPr>
        <w:ind w:left="539"/>
        <w:jc w:val="both"/>
        <w:rPr>
          <w:rFonts w:ascii="Arial Narrow" w:hAnsi="Arial Narrow" w:cs="Arial"/>
          <w:b/>
          <w:spacing w:val="40"/>
          <w:sz w:val="22"/>
          <w:szCs w:val="22"/>
        </w:rPr>
      </w:pPr>
      <w:r w:rsidRPr="00562DBC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796BBE" wp14:editId="3F0DF8BB">
                <wp:simplePos x="0" y="0"/>
                <wp:positionH relativeFrom="column">
                  <wp:posOffset>-15240</wp:posOffset>
                </wp:positionH>
                <wp:positionV relativeFrom="paragraph">
                  <wp:posOffset>46990</wp:posOffset>
                </wp:positionV>
                <wp:extent cx="6537960" cy="2540"/>
                <wp:effectExtent l="9525" t="10795" r="5715" b="5715"/>
                <wp:wrapNone/>
                <wp:docPr id="1266574180" name="Łącznik prosty ze strzałk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7960" cy="25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D8959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 prosty ze strzałką 8" o:spid="_x0000_s1026" type="#_x0000_t34" style="position:absolute;margin-left:-1.2pt;margin-top:3.7pt;width:514.8pt;height: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" strokeweight=".26mm"/>
            </w:pict>
          </mc:Fallback>
        </mc:AlternateContent>
      </w:r>
    </w:p>
    <w:p w14:paraId="7E4BDAD5" w14:textId="3791F530" w:rsidR="00946774" w:rsidRPr="000F38E8" w:rsidRDefault="00946774" w:rsidP="00562DBC">
      <w:pPr>
        <w:pStyle w:val="Default"/>
        <w:numPr>
          <w:ilvl w:val="1"/>
          <w:numId w:val="2"/>
        </w:numPr>
        <w:tabs>
          <w:tab w:val="left" w:pos="284"/>
        </w:tabs>
        <w:suppressAutoHyphens/>
        <w:autoSpaceDN/>
        <w:adjustRightInd/>
        <w:spacing w:line="276" w:lineRule="auto"/>
        <w:ind w:left="284" w:hanging="284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0F38E8">
        <w:rPr>
          <w:rFonts w:ascii="Arial Narrow" w:hAnsi="Arial Narrow" w:cs="Times New Roman"/>
          <w:color w:val="auto"/>
          <w:sz w:val="22"/>
          <w:szCs w:val="22"/>
        </w:rPr>
        <w:t xml:space="preserve">Niniejszy wniosek o dofinansowanie należy wypełnić w sposób czytelny wpisując treść w każdym do tego wyznaczonym punkcie wniosku. Wszelkie poprawki należy dokonywać poprzez skreślenie, zaparafowanie i podanie daty dokonania zmiany. </w:t>
      </w:r>
    </w:p>
    <w:p w14:paraId="59A368F1" w14:textId="75780887" w:rsidR="00946774" w:rsidRPr="000F38E8" w:rsidRDefault="00946774" w:rsidP="00562DBC">
      <w:pPr>
        <w:pStyle w:val="Default"/>
        <w:numPr>
          <w:ilvl w:val="1"/>
          <w:numId w:val="2"/>
        </w:numPr>
        <w:tabs>
          <w:tab w:val="left" w:pos="284"/>
        </w:tabs>
        <w:suppressAutoHyphens/>
        <w:autoSpaceDN/>
        <w:adjustRightInd/>
        <w:spacing w:line="276" w:lineRule="auto"/>
        <w:ind w:left="284" w:hanging="284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0F38E8">
        <w:rPr>
          <w:rFonts w:ascii="Arial Narrow" w:hAnsi="Arial Narrow" w:cs="Times New Roman"/>
          <w:color w:val="auto"/>
          <w:sz w:val="22"/>
          <w:szCs w:val="22"/>
        </w:rPr>
        <w:t>O uwzględnieniu lub odmowie uwzględnienia wniosku o dofinansowanie Wnioskodawca powiadamiany jest pisemnie w terminie do 30 d</w:t>
      </w:r>
      <w:r w:rsidR="00191E23" w:rsidRPr="000F38E8">
        <w:rPr>
          <w:rFonts w:ascii="Arial Narrow" w:hAnsi="Arial Narrow" w:cs="Times New Roman"/>
          <w:color w:val="auto"/>
          <w:sz w:val="22"/>
          <w:szCs w:val="22"/>
        </w:rPr>
        <w:t>ni od dnia złożenia kompletnego</w:t>
      </w:r>
      <w:r w:rsidRPr="000F38E8">
        <w:rPr>
          <w:rFonts w:ascii="Arial Narrow" w:hAnsi="Arial Narrow" w:cs="Times New Roman"/>
          <w:color w:val="auto"/>
          <w:sz w:val="22"/>
          <w:szCs w:val="22"/>
        </w:rPr>
        <w:t xml:space="preserve"> i prawidłowo wypełnionego wniosku.</w:t>
      </w:r>
      <w:r w:rsidRPr="000F38E8">
        <w:rPr>
          <w:rFonts w:ascii="Arial Narrow" w:hAnsi="Arial Narrow"/>
          <w:color w:val="auto"/>
          <w:sz w:val="22"/>
          <w:szCs w:val="22"/>
        </w:rPr>
        <w:t xml:space="preserve"> </w:t>
      </w:r>
    </w:p>
    <w:p w14:paraId="6CFDDA10" w14:textId="18EC17EF" w:rsidR="00946774" w:rsidRPr="000F38E8" w:rsidRDefault="00946774" w:rsidP="00562DBC">
      <w:pPr>
        <w:pStyle w:val="Default"/>
        <w:numPr>
          <w:ilvl w:val="1"/>
          <w:numId w:val="2"/>
        </w:numPr>
        <w:tabs>
          <w:tab w:val="left" w:pos="284"/>
        </w:tabs>
        <w:suppressAutoHyphens/>
        <w:autoSpaceDN/>
        <w:adjustRightInd/>
        <w:spacing w:line="276" w:lineRule="auto"/>
        <w:ind w:left="284" w:hanging="284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0F38E8">
        <w:rPr>
          <w:rFonts w:ascii="Arial Narrow" w:hAnsi="Arial Narrow" w:cs="Times New Roman"/>
          <w:color w:val="auto"/>
          <w:sz w:val="22"/>
          <w:szCs w:val="22"/>
        </w:rPr>
        <w:t>Korekta wniosku lub uzupełnienie złożonego wniosku o dokumenty mające wpływ na jego ocenę zarówno pod względem formalnym jak i merytorycznym, skutkuje przesunięciem terminu rozpatrzenia wniosku</w:t>
      </w:r>
      <w:r w:rsidR="002C0074" w:rsidRPr="000F38E8">
        <w:rPr>
          <w:rFonts w:ascii="Arial Narrow" w:hAnsi="Arial Narrow" w:cs="Times New Roman"/>
          <w:color w:val="auto"/>
          <w:sz w:val="22"/>
          <w:szCs w:val="22"/>
        </w:rPr>
        <w:t>.</w:t>
      </w:r>
    </w:p>
    <w:p w14:paraId="61A382F5" w14:textId="77777777" w:rsidR="00946774" w:rsidRPr="000F38E8" w:rsidRDefault="00946774" w:rsidP="00562DBC">
      <w:pPr>
        <w:pStyle w:val="Default"/>
        <w:numPr>
          <w:ilvl w:val="1"/>
          <w:numId w:val="2"/>
        </w:numPr>
        <w:tabs>
          <w:tab w:val="left" w:pos="284"/>
        </w:tabs>
        <w:suppressAutoHyphens/>
        <w:autoSpaceDN/>
        <w:adjustRightInd/>
        <w:spacing w:line="276" w:lineRule="auto"/>
        <w:ind w:left="284" w:hanging="284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0F38E8">
        <w:rPr>
          <w:rFonts w:ascii="Arial Narrow" w:hAnsi="Arial Narrow" w:cs="Times New Roman"/>
          <w:color w:val="auto"/>
          <w:sz w:val="22"/>
          <w:szCs w:val="22"/>
        </w:rPr>
        <w:t>Nie należy modyfikować i usuwać elementów wniosku.</w:t>
      </w:r>
    </w:p>
    <w:p w14:paraId="58E3E79D" w14:textId="4665C49C" w:rsidR="00946774" w:rsidRPr="000F38E8" w:rsidRDefault="00946774" w:rsidP="00562DBC">
      <w:pPr>
        <w:pStyle w:val="Default"/>
        <w:numPr>
          <w:ilvl w:val="1"/>
          <w:numId w:val="2"/>
        </w:numPr>
        <w:tabs>
          <w:tab w:val="left" w:pos="284"/>
        </w:tabs>
        <w:suppressAutoHyphens/>
        <w:autoSpaceDN/>
        <w:adjustRightInd/>
        <w:spacing w:line="276" w:lineRule="auto"/>
        <w:ind w:left="284" w:hanging="284"/>
        <w:jc w:val="both"/>
        <w:rPr>
          <w:rFonts w:ascii="Arial Narrow" w:hAnsi="Arial Narrow" w:cs="Times New Roman"/>
          <w:b/>
          <w:bCs/>
          <w:color w:val="auto"/>
          <w:sz w:val="22"/>
          <w:szCs w:val="22"/>
          <w:u w:val="single"/>
        </w:rPr>
      </w:pPr>
      <w:r w:rsidRPr="000F38E8">
        <w:rPr>
          <w:rFonts w:ascii="Arial Narrow" w:hAnsi="Arial Narrow" w:cs="Times New Roman"/>
          <w:b/>
          <w:bCs/>
          <w:color w:val="auto"/>
          <w:sz w:val="22"/>
          <w:szCs w:val="22"/>
          <w:u w:val="single"/>
        </w:rPr>
        <w:t>Wnioskowana kwota musi wynikać ze szczegółowej specyfikacji wydatków przedstawionej w tabeli w pkt 2</w:t>
      </w:r>
      <w:r w:rsidR="00802FDB" w:rsidRPr="000F38E8">
        <w:rPr>
          <w:rFonts w:ascii="Arial Narrow" w:hAnsi="Arial Narrow" w:cs="Times New Roman"/>
          <w:b/>
          <w:bCs/>
          <w:color w:val="auto"/>
          <w:sz w:val="22"/>
          <w:szCs w:val="22"/>
          <w:u w:val="single"/>
        </w:rPr>
        <w:t>1</w:t>
      </w:r>
      <w:r w:rsidRPr="000F38E8">
        <w:rPr>
          <w:rFonts w:ascii="Arial Narrow" w:hAnsi="Arial Narrow" w:cs="Times New Roman"/>
          <w:b/>
          <w:bCs/>
          <w:color w:val="auto"/>
          <w:sz w:val="22"/>
          <w:szCs w:val="22"/>
          <w:u w:val="single"/>
        </w:rPr>
        <w:t xml:space="preserve"> b)</w:t>
      </w:r>
    </w:p>
    <w:p w14:paraId="3A39607B" w14:textId="77777777" w:rsidR="00946774" w:rsidRPr="000F38E8" w:rsidRDefault="00946774" w:rsidP="00562DBC">
      <w:pPr>
        <w:pStyle w:val="Default"/>
        <w:numPr>
          <w:ilvl w:val="1"/>
          <w:numId w:val="2"/>
        </w:numPr>
        <w:tabs>
          <w:tab w:val="left" w:pos="284"/>
        </w:tabs>
        <w:suppressAutoHyphens/>
        <w:autoSpaceDN/>
        <w:adjustRightInd/>
        <w:spacing w:line="276" w:lineRule="auto"/>
        <w:ind w:left="284" w:hanging="284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0F38E8">
        <w:rPr>
          <w:rFonts w:ascii="Arial Narrow" w:hAnsi="Arial Narrow" w:cs="Times New Roman"/>
          <w:color w:val="auto"/>
          <w:sz w:val="22"/>
          <w:szCs w:val="22"/>
        </w:rPr>
        <w:t xml:space="preserve">Złożony wniosek nie podlega zwrotowi. </w:t>
      </w:r>
    </w:p>
    <w:p w14:paraId="46371E7B" w14:textId="77777777" w:rsidR="00946774" w:rsidRPr="000F38E8" w:rsidRDefault="00946774" w:rsidP="00562DBC">
      <w:pPr>
        <w:pStyle w:val="Default"/>
        <w:numPr>
          <w:ilvl w:val="1"/>
          <w:numId w:val="2"/>
        </w:numPr>
        <w:tabs>
          <w:tab w:val="left" w:pos="284"/>
        </w:tabs>
        <w:suppressAutoHyphens/>
        <w:autoSpaceDN/>
        <w:adjustRightInd/>
        <w:spacing w:line="276" w:lineRule="auto"/>
        <w:ind w:left="284" w:hanging="284"/>
        <w:jc w:val="both"/>
        <w:rPr>
          <w:rFonts w:ascii="Arial Narrow" w:hAnsi="Arial Narrow" w:cs="Times New Roman"/>
          <w:bCs/>
          <w:color w:val="auto"/>
          <w:sz w:val="22"/>
          <w:szCs w:val="22"/>
        </w:rPr>
      </w:pPr>
      <w:r w:rsidRPr="000F38E8">
        <w:rPr>
          <w:rFonts w:ascii="Arial Narrow" w:hAnsi="Arial Narrow" w:cs="Times New Roman"/>
          <w:bCs/>
          <w:color w:val="auto"/>
          <w:sz w:val="22"/>
          <w:szCs w:val="22"/>
        </w:rPr>
        <w:t>Fakt złożenia wniosku nie gwarantuje otrzymania środków. Środki publiczne przeznaczone na podjęcie działalności gospodarczej są limitowane decyzjami finansowymi lub budżetami projektów.</w:t>
      </w:r>
    </w:p>
    <w:p w14:paraId="4B993FAE" w14:textId="1C25DA33" w:rsidR="00946774" w:rsidRPr="000F38E8" w:rsidRDefault="00946774" w:rsidP="00562DBC">
      <w:pPr>
        <w:pStyle w:val="Default"/>
        <w:numPr>
          <w:ilvl w:val="1"/>
          <w:numId w:val="2"/>
        </w:numPr>
        <w:tabs>
          <w:tab w:val="left" w:pos="284"/>
        </w:tabs>
        <w:suppressAutoHyphens/>
        <w:autoSpaceDN/>
        <w:adjustRightInd/>
        <w:spacing w:line="276" w:lineRule="auto"/>
        <w:ind w:left="284" w:hanging="284"/>
        <w:jc w:val="both"/>
        <w:rPr>
          <w:rFonts w:ascii="Arial Narrow" w:hAnsi="Arial Narrow" w:cs="Times New Roman"/>
          <w:b/>
          <w:color w:val="auto"/>
          <w:sz w:val="22"/>
          <w:szCs w:val="22"/>
        </w:rPr>
      </w:pPr>
      <w:r w:rsidRPr="000F38E8">
        <w:rPr>
          <w:rFonts w:ascii="Arial Narrow" w:hAnsi="Arial Narrow" w:cs="Times New Roman"/>
          <w:b/>
          <w:color w:val="auto"/>
          <w:sz w:val="22"/>
          <w:szCs w:val="22"/>
        </w:rPr>
        <w:t xml:space="preserve">Złożenie wniosku nie zwalnia z obowiązku </w:t>
      </w:r>
      <w:r w:rsidR="000F38E8" w:rsidRPr="000F38E8">
        <w:rPr>
          <w:rFonts w:ascii="Arial Narrow" w:hAnsi="Arial Narrow" w:cs="Times New Roman"/>
          <w:b/>
          <w:color w:val="auto"/>
          <w:sz w:val="22"/>
          <w:szCs w:val="22"/>
        </w:rPr>
        <w:t>utrzymywania kontaktu z Urzędem</w:t>
      </w:r>
    </w:p>
    <w:p w14:paraId="512CDEBC" w14:textId="77777777" w:rsidR="00E60B51" w:rsidRPr="00E60B51" w:rsidRDefault="00E60B51" w:rsidP="00780F83">
      <w:pPr>
        <w:spacing w:line="360" w:lineRule="auto"/>
        <w:jc w:val="both"/>
        <w:rPr>
          <w:rFonts w:ascii="Arial Narrow" w:hAnsi="Arial Narrow"/>
          <w:b/>
          <w:bCs/>
        </w:rPr>
      </w:pPr>
    </w:p>
    <w:p w14:paraId="4169BB0C" w14:textId="77777777" w:rsidR="00946774" w:rsidRPr="00E60B51" w:rsidRDefault="00946774" w:rsidP="00946774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Nazwisko i imię </w:t>
      </w:r>
      <w:r w:rsidRPr="00E60B51">
        <w:rPr>
          <w:rFonts w:ascii="Arial Narrow" w:hAnsi="Arial Narrow"/>
        </w:rPr>
        <w:tab/>
      </w:r>
    </w:p>
    <w:p w14:paraId="103992A7" w14:textId="77777777" w:rsidR="00946774" w:rsidRPr="00E60B51" w:rsidRDefault="00946774" w:rsidP="00946774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Miejsce zamieszkania </w:t>
      </w:r>
      <w:r w:rsidRPr="00E60B51">
        <w:rPr>
          <w:rFonts w:ascii="Arial Narrow" w:hAnsi="Arial Narrow"/>
        </w:rPr>
        <w:tab/>
      </w:r>
    </w:p>
    <w:p w14:paraId="0BBBDB9A" w14:textId="77777777" w:rsidR="00946774" w:rsidRPr="00E60B51" w:rsidRDefault="00946774" w:rsidP="00946774">
      <w:pPr>
        <w:numPr>
          <w:ilvl w:val="0"/>
          <w:numId w:val="1"/>
        </w:numPr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Adres</w:t>
      </w:r>
      <w:r w:rsidR="00E60B51" w:rsidRPr="00E60B51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</w:rPr>
        <w:t>do korespondenc</w:t>
      </w:r>
      <w:r w:rsidR="00C93463" w:rsidRPr="00E60B51">
        <w:rPr>
          <w:rFonts w:ascii="Arial Narrow" w:hAnsi="Arial Narrow"/>
        </w:rPr>
        <w:t>ji……………………</w:t>
      </w:r>
      <w:r w:rsidR="00E60B51" w:rsidRPr="00E60B51">
        <w:rPr>
          <w:rFonts w:ascii="Arial Narrow" w:hAnsi="Arial Narrow"/>
        </w:rPr>
        <w:t>……………</w:t>
      </w:r>
      <w:r w:rsidR="00C93463" w:rsidRPr="00E60B51">
        <w:rPr>
          <w:rFonts w:ascii="Arial Narrow" w:hAnsi="Arial Narrow"/>
        </w:rPr>
        <w:t>……………………………………………………………</w:t>
      </w:r>
    </w:p>
    <w:p w14:paraId="40E448A2" w14:textId="77777777" w:rsidR="00946774" w:rsidRPr="00E60B51" w:rsidRDefault="00946774" w:rsidP="00946774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Telefon, e-mail </w:t>
      </w:r>
      <w:r w:rsidRPr="00E60B51">
        <w:rPr>
          <w:rFonts w:ascii="Arial Narrow" w:hAnsi="Arial Narrow"/>
        </w:rPr>
        <w:tab/>
      </w:r>
    </w:p>
    <w:p w14:paraId="10C356B5" w14:textId="77777777" w:rsidR="00946774" w:rsidRDefault="00946774" w:rsidP="00946774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PESEL </w:t>
      </w:r>
      <w:r w:rsidRPr="00E60B51">
        <w:rPr>
          <w:rFonts w:ascii="Arial Narrow" w:hAnsi="Arial Narrow"/>
        </w:rPr>
        <w:tab/>
      </w:r>
    </w:p>
    <w:bookmarkEnd w:id="1"/>
    <w:p w14:paraId="30E207CA" w14:textId="77777777" w:rsidR="00946774" w:rsidRPr="00E60B51" w:rsidRDefault="00946774" w:rsidP="00946774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NIP .......................</w:t>
      </w:r>
      <w:r w:rsidR="00E60B51">
        <w:rPr>
          <w:rFonts w:ascii="Arial Narrow" w:hAnsi="Arial Narrow"/>
        </w:rPr>
        <w:t>.</w:t>
      </w:r>
      <w:r w:rsidRPr="00E60B51">
        <w:rPr>
          <w:rFonts w:ascii="Arial Narrow" w:hAnsi="Arial Narrow"/>
        </w:rPr>
        <w:t>........................................................................................................................................</w:t>
      </w:r>
      <w:r w:rsidR="00E60B51" w:rsidRPr="00E60B51">
        <w:rPr>
          <w:rFonts w:ascii="Arial Narrow" w:hAnsi="Arial Narrow"/>
        </w:rPr>
        <w:t>.</w:t>
      </w:r>
      <w:r w:rsidRPr="00E60B51">
        <w:rPr>
          <w:rFonts w:ascii="Arial Narrow" w:hAnsi="Arial Narrow"/>
        </w:rPr>
        <w:t>.</w:t>
      </w:r>
    </w:p>
    <w:p w14:paraId="6A51A666" w14:textId="77777777" w:rsidR="00946774" w:rsidRPr="00E60B51" w:rsidRDefault="00946774" w:rsidP="00946774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Stan cywilny......................................................................................................................................</w:t>
      </w:r>
      <w:r w:rsidRPr="00E60B51">
        <w:rPr>
          <w:rFonts w:ascii="Arial Narrow" w:hAnsi="Arial Narrow"/>
        </w:rPr>
        <w:tab/>
      </w:r>
    </w:p>
    <w:p w14:paraId="596984F9" w14:textId="77777777" w:rsidR="00946774" w:rsidRDefault="00946774" w:rsidP="00946774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Data zarejestrowania i numer karty bezrobotnego .................</w:t>
      </w:r>
      <w:r w:rsidR="00E60B51">
        <w:rPr>
          <w:rFonts w:ascii="Arial Narrow" w:hAnsi="Arial Narrow"/>
        </w:rPr>
        <w:t>.</w:t>
      </w:r>
      <w:r w:rsidRPr="00E60B51">
        <w:rPr>
          <w:rFonts w:ascii="Arial Narrow" w:hAnsi="Arial Narrow"/>
        </w:rPr>
        <w:t>......................................................................</w:t>
      </w:r>
      <w:r w:rsidR="00E60B51" w:rsidRPr="00E60B51">
        <w:rPr>
          <w:rFonts w:ascii="Arial Narrow" w:hAnsi="Arial Narrow"/>
        </w:rPr>
        <w:t>.</w:t>
      </w:r>
    </w:p>
    <w:p w14:paraId="08C22CA7" w14:textId="77777777" w:rsidR="00946774" w:rsidRDefault="00946774" w:rsidP="00946774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Nr rachunku bankowego i nazwa banku </w:t>
      </w:r>
      <w:r w:rsidRPr="00E60B51">
        <w:rPr>
          <w:rFonts w:ascii="Arial Narrow" w:hAnsi="Arial Narrow"/>
          <w:i/>
        </w:rPr>
        <w:t>(podać nr rachunku, którego jest się właścicielem bądź współwłaścicielem, w przypadku braku konta bankowego, po pozytywnym uwzględnieniu wniosku zaistnieje konieczność jego otwarcia)</w:t>
      </w:r>
      <w:r w:rsidRPr="00E60B51">
        <w:rPr>
          <w:rFonts w:ascii="Arial Narrow" w:hAnsi="Arial Narrow"/>
        </w:rPr>
        <w:t xml:space="preserve"> ..........................................................................................</w:t>
      </w:r>
      <w:r w:rsidRPr="00E60B51">
        <w:rPr>
          <w:rFonts w:ascii="Arial Narrow" w:hAnsi="Arial Narrow"/>
        </w:rPr>
        <w:tab/>
      </w:r>
    </w:p>
    <w:p w14:paraId="54D6FE4E" w14:textId="77777777" w:rsidR="007F1D41" w:rsidRDefault="007F1D41" w:rsidP="007F1D41">
      <w:pPr>
        <w:spacing w:line="276" w:lineRule="auto"/>
        <w:jc w:val="center"/>
        <w:rPr>
          <w:rFonts w:ascii="Arial Narrow" w:hAnsi="Arial Narrow"/>
          <w:b/>
          <w:bCs/>
        </w:rPr>
      </w:pPr>
    </w:p>
    <w:p w14:paraId="5547C143" w14:textId="77777777" w:rsidR="000F38E8" w:rsidRDefault="000F38E8" w:rsidP="007F1D41">
      <w:pPr>
        <w:spacing w:line="276" w:lineRule="auto"/>
        <w:jc w:val="center"/>
        <w:rPr>
          <w:rFonts w:ascii="Arial Narrow" w:hAnsi="Arial Narrow"/>
          <w:b/>
          <w:bCs/>
        </w:rPr>
      </w:pPr>
    </w:p>
    <w:p w14:paraId="5BBD310E" w14:textId="55FB80D6" w:rsidR="007F1D41" w:rsidRPr="00BE6183" w:rsidRDefault="007F1D41" w:rsidP="007F1D41">
      <w:pPr>
        <w:spacing w:line="276" w:lineRule="auto"/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Przynależność </w:t>
      </w:r>
      <w:r w:rsidRPr="00BE6183">
        <w:rPr>
          <w:rFonts w:ascii="Arial Narrow" w:hAnsi="Arial Narrow"/>
          <w:b/>
          <w:bCs/>
        </w:rPr>
        <w:t>do grupy osób bezrobotnych</w:t>
      </w:r>
      <w:r w:rsidR="00633B54">
        <w:rPr>
          <w:rFonts w:ascii="Arial Narrow" w:hAnsi="Arial Narrow"/>
          <w:b/>
          <w:bCs/>
        </w:rPr>
        <w:t>*</w:t>
      </w:r>
      <w:r w:rsidR="003D058E">
        <w:rPr>
          <w:rFonts w:ascii="Arial Narrow" w:hAnsi="Arial Narrow"/>
          <w:b/>
          <w:bCs/>
        </w:rPr>
        <w:t xml:space="preserve"> </w:t>
      </w:r>
      <w:r w:rsidRPr="00BE6183">
        <w:rPr>
          <w:rFonts w:ascii="Arial Narrow" w:hAnsi="Arial Narrow"/>
          <w:b/>
          <w:bCs/>
        </w:rPr>
        <w:t>:</w:t>
      </w:r>
    </w:p>
    <w:p w14:paraId="040FBAC2" w14:textId="2883406C" w:rsidR="007F1D41" w:rsidRDefault="007F1D41" w:rsidP="007F1D41">
      <w:pPr>
        <w:spacing w:line="276" w:lineRule="auto"/>
        <w:jc w:val="both"/>
        <w:rPr>
          <w:rFonts w:ascii="Arial Narrow" w:hAnsi="Arial Narrow"/>
          <w:b/>
          <w:bCs/>
        </w:rPr>
      </w:pPr>
    </w:p>
    <w:p w14:paraId="6A7C61B1" w14:textId="77777777" w:rsidR="007F1D41" w:rsidRPr="00E60B51" w:rsidRDefault="007F1D41" w:rsidP="007F1D41">
      <w:pPr>
        <w:spacing w:line="276" w:lineRule="auto"/>
        <w:jc w:val="both"/>
        <w:rPr>
          <w:rFonts w:ascii="Arial Narrow" w:hAnsi="Arial Narrow"/>
          <w:b/>
          <w:bCs/>
        </w:rPr>
        <w:sectPr w:rsidR="007F1D41" w:rsidRPr="00E60B51" w:rsidSect="007F1D41">
          <w:headerReference w:type="default" r:id="rId8"/>
          <w:headerReference w:type="first" r:id="rId9"/>
          <w:footerReference w:type="first" r:id="rId10"/>
          <w:type w:val="continuous"/>
          <w:pgSz w:w="11906" w:h="16838"/>
          <w:pgMar w:top="684" w:right="992" w:bottom="425" w:left="1134" w:header="5" w:footer="381" w:gutter="0"/>
          <w:cols w:space="708"/>
          <w:titlePg/>
          <w:docGrid w:linePitch="360"/>
        </w:sectPr>
      </w:pPr>
    </w:p>
    <w:p w14:paraId="40BCAC80" w14:textId="5E293DCD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>osoby w wieku 50 lat i więcej;</w:t>
      </w:r>
    </w:p>
    <w:p w14:paraId="2132853E" w14:textId="25DBAB6F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>kobiety;</w:t>
      </w:r>
    </w:p>
    <w:p w14:paraId="2A2E4DBA" w14:textId="77777777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>osoby z niepełnosprawnościami;</w:t>
      </w:r>
    </w:p>
    <w:p w14:paraId="4D68A6DF" w14:textId="21B4B51F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>osoby długotrwale bezrobotne;</w:t>
      </w:r>
    </w:p>
    <w:p w14:paraId="42D68BBC" w14:textId="77777777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>osoby o niskich kwalifikacjach;</w:t>
      </w:r>
    </w:p>
    <w:p w14:paraId="3BBB7327" w14:textId="1145E48B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 xml:space="preserve">osoby młode w wieku 18-29; </w:t>
      </w:r>
    </w:p>
    <w:p w14:paraId="213D806D" w14:textId="77777777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>osoby młode w wieku 18-29 samotnie wychowujące dzieci;</w:t>
      </w:r>
    </w:p>
    <w:p w14:paraId="4F74A698" w14:textId="77777777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>osoby młode w wieku 18-29 opuszczające pieczę zastępczą;</w:t>
      </w:r>
    </w:p>
    <w:p w14:paraId="4927FC9F" w14:textId="77777777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 xml:space="preserve">osoby młode w wieku 18-29 pochodzenia </w:t>
      </w:r>
      <w:proofErr w:type="spellStart"/>
      <w:r w:rsidRPr="00BE6183">
        <w:rPr>
          <w:rFonts w:ascii="Arial Narrow" w:hAnsi="Arial Narrow"/>
        </w:rPr>
        <w:t>migranckiego</w:t>
      </w:r>
      <w:proofErr w:type="spellEnd"/>
      <w:r w:rsidRPr="00BE6183">
        <w:rPr>
          <w:rFonts w:ascii="Arial Narrow" w:hAnsi="Arial Narrow"/>
        </w:rPr>
        <w:t>;</w:t>
      </w:r>
    </w:p>
    <w:p w14:paraId="1E132CB7" w14:textId="77777777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>żadna z powyższych grup.</w:t>
      </w:r>
    </w:p>
    <w:p w14:paraId="15B0C4CF" w14:textId="77777777" w:rsidR="007F1D41" w:rsidRDefault="007F1D41" w:rsidP="007F1D41">
      <w:pPr>
        <w:tabs>
          <w:tab w:val="right" w:leader="dot" w:pos="9781"/>
        </w:tabs>
        <w:suppressAutoHyphens/>
        <w:spacing w:line="360" w:lineRule="auto"/>
        <w:ind w:left="502"/>
        <w:jc w:val="both"/>
        <w:rPr>
          <w:rFonts w:ascii="Arial Narrow" w:hAnsi="Arial Narrow"/>
        </w:rPr>
        <w:sectPr w:rsidR="007F1D41" w:rsidSect="007F1D41">
          <w:headerReference w:type="default" r:id="rId11"/>
          <w:headerReference w:type="first" r:id="rId12"/>
          <w:footerReference w:type="first" r:id="rId13"/>
          <w:type w:val="continuous"/>
          <w:pgSz w:w="11906" w:h="16838"/>
          <w:pgMar w:top="684" w:right="992" w:bottom="425" w:left="1134" w:header="5" w:footer="381" w:gutter="0"/>
          <w:cols w:num="2" w:space="708"/>
          <w:titlePg/>
          <w:docGrid w:linePitch="360"/>
        </w:sectPr>
      </w:pPr>
    </w:p>
    <w:p w14:paraId="420564B5" w14:textId="77777777" w:rsidR="00633B54" w:rsidRDefault="00633B54" w:rsidP="00633B54">
      <w:pPr>
        <w:pStyle w:val="Akapitzlist"/>
        <w:tabs>
          <w:tab w:val="right" w:leader="dot" w:pos="9072"/>
        </w:tabs>
        <w:ind w:left="502"/>
        <w:jc w:val="both"/>
        <w:rPr>
          <w:rFonts w:ascii="Arial Narrow" w:hAnsi="Arial Narrow"/>
          <w:b/>
          <w:i/>
          <w:u w:val="single"/>
        </w:rPr>
      </w:pPr>
      <w:r w:rsidRPr="00633B54">
        <w:rPr>
          <w:rFonts w:ascii="Arial Narrow" w:hAnsi="Arial Narrow"/>
          <w:b/>
        </w:rPr>
        <w:t xml:space="preserve">* </w:t>
      </w:r>
      <w:r w:rsidRPr="00633B54">
        <w:rPr>
          <w:rFonts w:ascii="Arial Narrow" w:hAnsi="Arial Narrow"/>
          <w:b/>
          <w:i/>
          <w:u w:val="single"/>
        </w:rPr>
        <w:t>zaznaczyć właściwe</w:t>
      </w:r>
    </w:p>
    <w:p w14:paraId="7DFC47A8" w14:textId="77777777" w:rsidR="00633B54" w:rsidRPr="00633B54" w:rsidRDefault="00633B54" w:rsidP="00633B54">
      <w:pPr>
        <w:pStyle w:val="Akapitzlist"/>
        <w:tabs>
          <w:tab w:val="right" w:leader="dot" w:pos="9072"/>
        </w:tabs>
        <w:ind w:left="502"/>
        <w:jc w:val="both"/>
        <w:rPr>
          <w:rFonts w:ascii="Arial Narrow" w:hAnsi="Arial Narrow"/>
          <w:b/>
          <w:i/>
          <w:u w:val="single"/>
        </w:rPr>
      </w:pPr>
    </w:p>
    <w:p w14:paraId="1C37B2F6" w14:textId="77777777" w:rsidR="004A226A" w:rsidRDefault="00946774" w:rsidP="004A226A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Kwota wnioskowanego dofinansowania  …………………………………………………………</w:t>
      </w:r>
      <w:r w:rsidRPr="00E60B51">
        <w:rPr>
          <w:rFonts w:ascii="Arial Narrow" w:hAnsi="Arial Narrow"/>
        </w:rPr>
        <w:tab/>
      </w:r>
    </w:p>
    <w:p w14:paraId="1FD9509D" w14:textId="2C8A6B22" w:rsidR="00946774" w:rsidRDefault="00946774" w:rsidP="00946774">
      <w:pPr>
        <w:numPr>
          <w:ilvl w:val="0"/>
          <w:numId w:val="1"/>
        </w:numPr>
        <w:tabs>
          <w:tab w:val="right" w:leader="dot" w:pos="9540"/>
        </w:tabs>
        <w:suppressAutoHyphens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Proponowane prawne zabezpieczenie*</w:t>
      </w:r>
      <w:r w:rsidR="003D058E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</w:rPr>
        <w:t>:</w:t>
      </w:r>
    </w:p>
    <w:p w14:paraId="6EF64C92" w14:textId="77777777" w:rsidR="003B41D2" w:rsidRPr="00E60B51" w:rsidRDefault="003B41D2" w:rsidP="003B41D2">
      <w:pPr>
        <w:tabs>
          <w:tab w:val="right" w:leader="dot" w:pos="9540"/>
        </w:tabs>
        <w:suppressAutoHyphens/>
        <w:ind w:left="502"/>
        <w:jc w:val="both"/>
        <w:rPr>
          <w:rFonts w:ascii="Arial Narrow" w:hAnsi="Arial Narrow"/>
        </w:rPr>
      </w:pPr>
    </w:p>
    <w:tbl>
      <w:tblPr>
        <w:tblW w:w="17151" w:type="dxa"/>
        <w:tblInd w:w="284" w:type="dxa"/>
        <w:tblLayout w:type="fixed"/>
        <w:tblLook w:val="0000" w:firstRow="0" w:lastRow="0" w:firstColumn="0" w:lastColumn="0" w:noHBand="0" w:noVBand="0"/>
      </w:tblPr>
      <w:tblGrid>
        <w:gridCol w:w="4394"/>
        <w:gridCol w:w="12757"/>
      </w:tblGrid>
      <w:tr w:rsidR="00550744" w:rsidRPr="008870B0" w14:paraId="074B641E" w14:textId="77777777" w:rsidTr="007C3B8A">
        <w:trPr>
          <w:trHeight w:val="1020"/>
        </w:trPr>
        <w:tc>
          <w:tcPr>
            <w:tcW w:w="4394" w:type="dxa"/>
            <w:shd w:val="clear" w:color="auto" w:fill="auto"/>
            <w:vAlign w:val="center"/>
          </w:tcPr>
          <w:p w14:paraId="32E31B77" w14:textId="0E126AB2" w:rsidR="00550744" w:rsidRPr="008870B0" w:rsidRDefault="007C3B8A" w:rsidP="00F941D8">
            <w:pPr>
              <w:pStyle w:val="Akapitzlist"/>
              <w:numPr>
                <w:ilvl w:val="0"/>
                <w:numId w:val="14"/>
              </w:numPr>
              <w:tabs>
                <w:tab w:val="right" w:leader="dot" w:pos="9540"/>
              </w:tabs>
              <w:spacing w:line="276" w:lineRule="auto"/>
              <w:ind w:left="206" w:right="98" w:hanging="206"/>
              <w:rPr>
                <w:rFonts w:ascii="Arial Narrow" w:hAnsi="Arial Narrow"/>
              </w:rPr>
            </w:pPr>
            <w:r w:rsidRPr="008870B0">
              <w:rPr>
                <w:rFonts w:ascii="Arial Narrow" w:hAnsi="Arial Narrow"/>
              </w:rPr>
              <w:t xml:space="preserve"> </w:t>
            </w:r>
            <w:r w:rsidR="00550744" w:rsidRPr="008870B0">
              <w:rPr>
                <w:rFonts w:ascii="Arial Narrow" w:hAnsi="Arial Narrow"/>
              </w:rPr>
              <w:t>weksel z poręczeniem wekslowym (</w:t>
            </w:r>
            <w:proofErr w:type="spellStart"/>
            <w:r w:rsidR="00550744" w:rsidRPr="008870B0">
              <w:rPr>
                <w:rFonts w:ascii="Arial Narrow" w:hAnsi="Arial Narrow"/>
              </w:rPr>
              <w:t>aval</w:t>
            </w:r>
            <w:proofErr w:type="spellEnd"/>
            <w:r w:rsidR="00550744" w:rsidRPr="008870B0">
              <w:rPr>
                <w:rFonts w:ascii="Arial Narrow" w:hAnsi="Arial Narrow"/>
              </w:rPr>
              <w:t xml:space="preserve">)   </w:t>
            </w:r>
          </w:p>
          <w:p w14:paraId="4DA180C4" w14:textId="77777777" w:rsidR="00550744" w:rsidRPr="008870B0" w:rsidRDefault="00550744" w:rsidP="00F941D8">
            <w:pPr>
              <w:pStyle w:val="Akapitzlist"/>
              <w:numPr>
                <w:ilvl w:val="0"/>
                <w:numId w:val="14"/>
              </w:numPr>
              <w:tabs>
                <w:tab w:val="right" w:leader="dot" w:pos="9540"/>
              </w:tabs>
              <w:spacing w:line="276" w:lineRule="auto"/>
              <w:ind w:left="206" w:right="98" w:hanging="206"/>
              <w:rPr>
                <w:rFonts w:ascii="Arial Narrow" w:hAnsi="Arial Narrow"/>
              </w:rPr>
            </w:pPr>
            <w:r w:rsidRPr="008870B0">
              <w:rPr>
                <w:rFonts w:ascii="Arial Narrow" w:hAnsi="Arial Narrow"/>
              </w:rPr>
              <w:t xml:space="preserve"> weksel in blanco </w:t>
            </w:r>
            <w:bookmarkStart w:id="2" w:name="_Hlk173316714"/>
            <w:r w:rsidRPr="008870B0">
              <w:rPr>
                <w:rFonts w:ascii="Arial Narrow" w:hAnsi="Arial Narrow"/>
              </w:rPr>
              <w:t>**</w:t>
            </w:r>
            <w:bookmarkEnd w:id="2"/>
            <w:r w:rsidRPr="008870B0">
              <w:rPr>
                <w:rFonts w:ascii="Arial Narrow" w:hAnsi="Arial Narrow"/>
              </w:rPr>
              <w:t xml:space="preserve">    </w:t>
            </w:r>
          </w:p>
          <w:p w14:paraId="47D5C58E" w14:textId="52835357" w:rsidR="00550744" w:rsidRPr="008870B0" w:rsidRDefault="00F47062" w:rsidP="008D3312">
            <w:pPr>
              <w:tabs>
                <w:tab w:val="right" w:leader="dot" w:pos="9540"/>
              </w:tabs>
              <w:spacing w:line="276" w:lineRule="auto"/>
              <w:ind w:right="98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c</w:t>
            </w:r>
            <w:r w:rsidR="00550744" w:rsidRPr="008870B0">
              <w:rPr>
                <w:rFonts w:ascii="Arial Narrow" w:hAnsi="Arial Narrow"/>
                <w:b/>
              </w:rPr>
              <w:t>)</w:t>
            </w:r>
            <w:r w:rsidR="00550744" w:rsidRPr="008870B0">
              <w:rPr>
                <w:rFonts w:ascii="Arial Narrow" w:hAnsi="Arial Narrow"/>
              </w:rPr>
              <w:t xml:space="preserve"> poręczenie                                                       </w:t>
            </w:r>
          </w:p>
          <w:p w14:paraId="6F08B711" w14:textId="760D83E9" w:rsidR="00550744" w:rsidRPr="008870B0" w:rsidRDefault="00F47062" w:rsidP="008D3312">
            <w:pPr>
              <w:tabs>
                <w:tab w:val="right" w:leader="dot" w:pos="9540"/>
              </w:tabs>
              <w:spacing w:line="276" w:lineRule="auto"/>
              <w:ind w:right="98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d</w:t>
            </w:r>
            <w:r w:rsidR="00550744" w:rsidRPr="008870B0">
              <w:rPr>
                <w:rFonts w:ascii="Arial Narrow" w:hAnsi="Arial Narrow"/>
                <w:b/>
              </w:rPr>
              <w:t>)</w:t>
            </w:r>
            <w:r w:rsidR="00550744" w:rsidRPr="008870B0">
              <w:rPr>
                <w:rFonts w:ascii="Arial Narrow" w:hAnsi="Arial Narrow"/>
              </w:rPr>
              <w:t xml:space="preserve"> zastaw </w:t>
            </w:r>
            <w:r w:rsidR="007C3B8A" w:rsidRPr="008870B0">
              <w:rPr>
                <w:rFonts w:ascii="Arial Narrow" w:hAnsi="Arial Narrow"/>
              </w:rPr>
              <w:t xml:space="preserve">rejestrowy </w:t>
            </w:r>
            <w:r w:rsidR="00550744" w:rsidRPr="008870B0">
              <w:rPr>
                <w:rFonts w:ascii="Arial Narrow" w:hAnsi="Arial Narrow"/>
              </w:rPr>
              <w:t xml:space="preserve">na prawach lub rzeczach  </w:t>
            </w:r>
          </w:p>
          <w:p w14:paraId="3C640940" w14:textId="77777777" w:rsidR="00550744" w:rsidRPr="008870B0" w:rsidRDefault="00550744" w:rsidP="008D3312">
            <w:pPr>
              <w:tabs>
                <w:tab w:val="right" w:leader="dot" w:pos="9540"/>
              </w:tabs>
              <w:spacing w:line="276" w:lineRule="auto"/>
              <w:ind w:right="98"/>
              <w:rPr>
                <w:rFonts w:ascii="Arial Narrow" w:hAnsi="Arial Narrow"/>
              </w:rPr>
            </w:pPr>
            <w:r w:rsidRPr="008870B0">
              <w:rPr>
                <w:rFonts w:ascii="Arial Narrow" w:hAnsi="Arial Narrow"/>
              </w:rPr>
              <w:t xml:space="preserve">               </w:t>
            </w:r>
          </w:p>
        </w:tc>
        <w:tc>
          <w:tcPr>
            <w:tcW w:w="12757" w:type="dxa"/>
          </w:tcPr>
          <w:p w14:paraId="64C3C2AD" w14:textId="7DDE0802" w:rsidR="00550744" w:rsidRPr="008870B0" w:rsidRDefault="00F47062" w:rsidP="008D3312">
            <w:pPr>
              <w:tabs>
                <w:tab w:val="right" w:leader="dot" w:pos="9540"/>
              </w:tabs>
              <w:spacing w:line="276" w:lineRule="auto"/>
              <w:ind w:right="98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e</w:t>
            </w:r>
            <w:r w:rsidR="00550744" w:rsidRPr="008870B0">
              <w:rPr>
                <w:rFonts w:ascii="Arial Narrow" w:hAnsi="Arial Narrow"/>
                <w:b/>
              </w:rPr>
              <w:t>)</w:t>
            </w:r>
            <w:r w:rsidR="00550744" w:rsidRPr="008870B0">
              <w:rPr>
                <w:rFonts w:ascii="Arial Narrow" w:hAnsi="Arial Narrow"/>
              </w:rPr>
              <w:t xml:space="preserve"> gwarancja bankowa</w:t>
            </w:r>
          </w:p>
          <w:p w14:paraId="45104C4D" w14:textId="205E16A4" w:rsidR="00550744" w:rsidRPr="008870B0" w:rsidRDefault="00F47062" w:rsidP="008D3312">
            <w:pPr>
              <w:tabs>
                <w:tab w:val="right" w:leader="dot" w:pos="9540"/>
              </w:tabs>
              <w:spacing w:line="276" w:lineRule="auto"/>
              <w:ind w:right="98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</w:t>
            </w:r>
            <w:r w:rsidR="00550744" w:rsidRPr="008870B0">
              <w:rPr>
                <w:rFonts w:ascii="Arial Narrow" w:hAnsi="Arial Narrow"/>
                <w:b/>
              </w:rPr>
              <w:t xml:space="preserve">) </w:t>
            </w:r>
            <w:r w:rsidR="00550744" w:rsidRPr="008870B0">
              <w:rPr>
                <w:rFonts w:ascii="Arial Narrow" w:hAnsi="Arial Narrow"/>
                <w:bCs/>
              </w:rPr>
              <w:t xml:space="preserve">blokada środków zgromadzonych na rachunku </w:t>
            </w:r>
            <w:r w:rsidR="007C3B8A" w:rsidRPr="008870B0">
              <w:rPr>
                <w:rFonts w:ascii="Arial Narrow" w:hAnsi="Arial Narrow"/>
                <w:bCs/>
              </w:rPr>
              <w:t>płatniczym</w:t>
            </w:r>
          </w:p>
          <w:p w14:paraId="1D4BFD91" w14:textId="4B85CD25" w:rsidR="00550744" w:rsidRPr="008870B0" w:rsidRDefault="00F47062" w:rsidP="008D3312">
            <w:pPr>
              <w:tabs>
                <w:tab w:val="right" w:leader="dot" w:pos="9540"/>
              </w:tabs>
              <w:spacing w:line="276" w:lineRule="auto"/>
              <w:ind w:right="98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g</w:t>
            </w:r>
            <w:r w:rsidR="00550744" w:rsidRPr="008870B0">
              <w:rPr>
                <w:rFonts w:ascii="Arial Narrow" w:hAnsi="Arial Narrow"/>
                <w:b/>
              </w:rPr>
              <w:t xml:space="preserve">) </w:t>
            </w:r>
            <w:r w:rsidR="00550744" w:rsidRPr="008870B0">
              <w:rPr>
                <w:rFonts w:ascii="Arial Narrow" w:hAnsi="Arial Narrow"/>
                <w:bCs/>
              </w:rPr>
              <w:t>akt notarialny o poddaniu się egzekucji przez dłużnika</w:t>
            </w:r>
            <w:r w:rsidR="00550744" w:rsidRPr="008870B0">
              <w:rPr>
                <w:rFonts w:ascii="Arial Narrow" w:hAnsi="Arial Narrow"/>
                <w:b/>
              </w:rPr>
              <w:t xml:space="preserve">  </w:t>
            </w:r>
            <w:r w:rsidR="00550744" w:rsidRPr="008870B0">
              <w:rPr>
                <w:rFonts w:ascii="Arial Narrow" w:hAnsi="Arial Narrow"/>
              </w:rPr>
              <w:t>**</w:t>
            </w:r>
            <w:r w:rsidR="00550744" w:rsidRPr="008870B0">
              <w:rPr>
                <w:rFonts w:ascii="Arial Narrow" w:hAnsi="Arial Narrow"/>
                <w:b/>
              </w:rPr>
              <w:t xml:space="preserve">  </w:t>
            </w:r>
          </w:p>
        </w:tc>
      </w:tr>
    </w:tbl>
    <w:p w14:paraId="543B6C33" w14:textId="77777777" w:rsidR="00946774" w:rsidRPr="008870B0" w:rsidRDefault="00946774" w:rsidP="00946774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  <w:r w:rsidRPr="008870B0">
        <w:rPr>
          <w:rFonts w:ascii="Arial Narrow" w:hAnsi="Arial Narrow"/>
          <w:b/>
        </w:rPr>
        <w:t xml:space="preserve">* </w:t>
      </w:r>
      <w:r w:rsidRPr="008870B0">
        <w:rPr>
          <w:rFonts w:ascii="Arial Narrow" w:hAnsi="Arial Narrow"/>
          <w:b/>
          <w:i/>
          <w:u w:val="single"/>
        </w:rPr>
        <w:t>za</w:t>
      </w:r>
      <w:r w:rsidR="0078645A" w:rsidRPr="008870B0">
        <w:rPr>
          <w:rFonts w:ascii="Arial Narrow" w:hAnsi="Arial Narrow"/>
          <w:b/>
          <w:i/>
          <w:u w:val="single"/>
        </w:rPr>
        <w:t>znaczyć</w:t>
      </w:r>
      <w:r w:rsidRPr="008870B0">
        <w:rPr>
          <w:rFonts w:ascii="Arial Narrow" w:hAnsi="Arial Narrow"/>
          <w:b/>
          <w:i/>
          <w:u w:val="single"/>
        </w:rPr>
        <w:t xml:space="preserve"> właściwe</w:t>
      </w:r>
    </w:p>
    <w:p w14:paraId="0DB21C46" w14:textId="7FF9B6C8" w:rsidR="00550744" w:rsidRPr="00E60B51" w:rsidRDefault="00550744" w:rsidP="00946774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  <w:r w:rsidRPr="008870B0">
        <w:rPr>
          <w:rFonts w:ascii="Arial Narrow" w:hAnsi="Arial Narrow"/>
          <w:color w:val="002060"/>
        </w:rPr>
        <w:t>**</w:t>
      </w:r>
      <w:r w:rsidRPr="008870B0">
        <w:rPr>
          <w:rFonts w:ascii="Arial Narrow" w:hAnsi="Arial Narrow"/>
          <w:b/>
          <w:color w:val="002060"/>
        </w:rPr>
        <w:t xml:space="preserve"> </w:t>
      </w:r>
      <w:r w:rsidRPr="008870B0">
        <w:rPr>
          <w:rFonts w:ascii="Arial Narrow" w:hAnsi="Arial Narrow"/>
          <w:b/>
          <w:u w:val="single"/>
        </w:rPr>
        <w:t>konieczne wskazanie dodatkowego zabezpieczenia</w:t>
      </w:r>
    </w:p>
    <w:p w14:paraId="06B2CCF4" w14:textId="77777777" w:rsidR="00946774" w:rsidRPr="00E60B51" w:rsidRDefault="00946774" w:rsidP="00946774">
      <w:pPr>
        <w:tabs>
          <w:tab w:val="right" w:leader="dot" w:pos="9540"/>
        </w:tabs>
        <w:ind w:left="180"/>
        <w:jc w:val="both"/>
        <w:rPr>
          <w:rFonts w:ascii="Arial Narrow" w:hAnsi="Arial Narrow"/>
        </w:rPr>
      </w:pPr>
    </w:p>
    <w:p w14:paraId="146D59C0" w14:textId="29DCC2BB" w:rsidR="00946774" w:rsidRPr="00E60B51" w:rsidRDefault="00946774" w:rsidP="00946774">
      <w:pPr>
        <w:tabs>
          <w:tab w:val="right" w:leader="dot" w:pos="9540"/>
        </w:tabs>
        <w:spacing w:line="276" w:lineRule="auto"/>
        <w:ind w:left="180"/>
        <w:jc w:val="both"/>
        <w:rPr>
          <w:rFonts w:ascii="Arial Narrow" w:hAnsi="Arial Narrow"/>
        </w:rPr>
      </w:pPr>
      <w:r w:rsidRPr="007C3B8A">
        <w:rPr>
          <w:rFonts w:ascii="Arial Narrow" w:hAnsi="Arial Narrow"/>
          <w:b/>
          <w:bCs/>
          <w:u w:val="single"/>
        </w:rPr>
        <w:t>W przypadku zabezpieczenia w formie poręczenia lub weksla z poręczeniem</w:t>
      </w:r>
      <w:r w:rsidRPr="00E60B51">
        <w:rPr>
          <w:rFonts w:ascii="Arial Narrow" w:hAnsi="Arial Narrow"/>
        </w:rPr>
        <w:t>:</w:t>
      </w:r>
    </w:p>
    <w:p w14:paraId="4218DB90" w14:textId="77777777" w:rsidR="00946774" w:rsidRPr="00E60B51" w:rsidRDefault="00946774" w:rsidP="003B41D2">
      <w:pPr>
        <w:numPr>
          <w:ilvl w:val="0"/>
          <w:numId w:val="3"/>
        </w:numPr>
        <w:tabs>
          <w:tab w:val="left" w:pos="567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Nazwisko i imię poręczyciela / nazwa firmy………………………………</w:t>
      </w:r>
      <w:r w:rsidR="003B41D2">
        <w:rPr>
          <w:rFonts w:ascii="Arial Narrow" w:hAnsi="Arial Narrow"/>
        </w:rPr>
        <w:t>.</w:t>
      </w:r>
      <w:r w:rsidRPr="00E60B51">
        <w:rPr>
          <w:rFonts w:ascii="Arial Narrow" w:hAnsi="Arial Narrow"/>
        </w:rPr>
        <w:t>………………..……………………...</w:t>
      </w:r>
    </w:p>
    <w:p w14:paraId="4EAC01B9" w14:textId="77777777" w:rsidR="00946774" w:rsidRPr="00E60B51" w:rsidRDefault="00946774" w:rsidP="003B41D2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Adres zamieszkania / siedziba firmy – adres</w:t>
      </w:r>
      <w:r w:rsidR="003B41D2">
        <w:rPr>
          <w:rFonts w:ascii="Arial Narrow" w:hAnsi="Arial Narrow"/>
        </w:rPr>
        <w:t>………………………………………………………………………</w:t>
      </w:r>
    </w:p>
    <w:p w14:paraId="37CAEAF4" w14:textId="77777777" w:rsidR="00946774" w:rsidRPr="00E60B51" w:rsidRDefault="00946774" w:rsidP="003B41D2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w przypadku przedsiębiorców - wpis do ewidencji / KRS</w:t>
      </w:r>
      <w:r w:rsidR="003B41D2">
        <w:rPr>
          <w:rFonts w:ascii="Arial Narrow" w:hAnsi="Arial Narrow"/>
        </w:rPr>
        <w:t>…………………………………………………………</w:t>
      </w:r>
    </w:p>
    <w:p w14:paraId="7EA456D2" w14:textId="77777777" w:rsidR="00946774" w:rsidRPr="00E60B51" w:rsidRDefault="00946774" w:rsidP="003B41D2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PESEL / REGON ..........................................................................................................................................</w:t>
      </w:r>
      <w:r w:rsidR="003B41D2">
        <w:rPr>
          <w:rFonts w:ascii="Arial Narrow" w:hAnsi="Arial Narrow"/>
        </w:rPr>
        <w:t>.</w:t>
      </w:r>
    </w:p>
    <w:p w14:paraId="01A3C1BC" w14:textId="77777777" w:rsidR="00946774" w:rsidRPr="00E60B51" w:rsidRDefault="00946774" w:rsidP="003B41D2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Źródło dochodu</w:t>
      </w:r>
      <w:r w:rsidRPr="00E60B51">
        <w:rPr>
          <w:rFonts w:ascii="Arial Narrow" w:hAnsi="Arial Narrow"/>
        </w:rPr>
        <w:tab/>
      </w:r>
    </w:p>
    <w:p w14:paraId="024BFE20" w14:textId="77777777" w:rsidR="00946774" w:rsidRPr="00E60B51" w:rsidRDefault="00946774" w:rsidP="003B41D2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Miesięczny dochód brutto (</w:t>
      </w:r>
      <w:r w:rsidR="005865C8">
        <w:rPr>
          <w:rFonts w:ascii="Arial Narrow" w:hAnsi="Arial Narrow"/>
        </w:rPr>
        <w:t>zasady wyliczenia dochodu wskazane w regulaminie</w:t>
      </w:r>
      <w:r w:rsidRPr="00E60B51">
        <w:rPr>
          <w:rFonts w:ascii="Arial Narrow" w:hAnsi="Arial Narrow"/>
        </w:rPr>
        <w:t>)*</w:t>
      </w:r>
      <w:r w:rsidR="003B41D2">
        <w:rPr>
          <w:rFonts w:ascii="Arial Narrow" w:hAnsi="Arial Narrow"/>
        </w:rPr>
        <w:t>……</w:t>
      </w:r>
      <w:r w:rsidR="005865C8">
        <w:rPr>
          <w:rFonts w:ascii="Arial Narrow" w:hAnsi="Arial Narrow"/>
        </w:rPr>
        <w:t>….</w:t>
      </w:r>
      <w:r w:rsidR="003B41D2">
        <w:rPr>
          <w:rFonts w:ascii="Arial Narrow" w:hAnsi="Arial Narrow"/>
        </w:rPr>
        <w:t>……</w:t>
      </w:r>
      <w:r w:rsidR="005865C8">
        <w:rPr>
          <w:rFonts w:ascii="Arial Narrow" w:hAnsi="Arial Narrow"/>
        </w:rPr>
        <w:t>…</w:t>
      </w:r>
      <w:r w:rsidR="003B41D2">
        <w:rPr>
          <w:rFonts w:ascii="Arial Narrow" w:hAnsi="Arial Narrow"/>
        </w:rPr>
        <w:t>…………..</w:t>
      </w:r>
    </w:p>
    <w:p w14:paraId="3860C747" w14:textId="77777777" w:rsidR="00946774" w:rsidRPr="00E60B51" w:rsidRDefault="00946774" w:rsidP="003B41D2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Aktualne zobowiązania finansowe (wysokość miesięcznej spłaty zadłużenia)*……………………………</w:t>
      </w:r>
      <w:r w:rsidR="003B41D2">
        <w:rPr>
          <w:rFonts w:ascii="Arial Narrow" w:hAnsi="Arial Narrow"/>
        </w:rPr>
        <w:t>….</w:t>
      </w:r>
    </w:p>
    <w:p w14:paraId="73C9AFDD" w14:textId="77777777" w:rsidR="006D47AF" w:rsidRPr="00E60B51" w:rsidRDefault="006D47AF" w:rsidP="003B41D2">
      <w:pPr>
        <w:tabs>
          <w:tab w:val="left" w:pos="567"/>
          <w:tab w:val="right" w:leader="dot" w:pos="9540"/>
        </w:tabs>
        <w:spacing w:line="276" w:lineRule="auto"/>
        <w:ind w:left="567" w:right="-142" w:hanging="283"/>
        <w:jc w:val="both"/>
        <w:rPr>
          <w:rFonts w:ascii="Arial Narrow" w:hAnsi="Arial Narrow"/>
        </w:rPr>
      </w:pPr>
    </w:p>
    <w:p w14:paraId="1B6CA44D" w14:textId="77777777" w:rsidR="00946774" w:rsidRPr="00E60B51" w:rsidRDefault="00946774" w:rsidP="003B41D2">
      <w:pPr>
        <w:numPr>
          <w:ilvl w:val="0"/>
          <w:numId w:val="3"/>
        </w:numPr>
        <w:tabs>
          <w:tab w:val="clear" w:pos="1544"/>
          <w:tab w:val="left" w:pos="567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Nazwisko i imię poręczyciela / nazwa firmy………………………………………………..……………………...</w:t>
      </w:r>
      <w:r w:rsidR="003B41D2">
        <w:rPr>
          <w:rFonts w:ascii="Arial Narrow" w:hAnsi="Arial Narrow"/>
        </w:rPr>
        <w:t>.</w:t>
      </w:r>
    </w:p>
    <w:p w14:paraId="31E7F0EB" w14:textId="77777777" w:rsidR="00946774" w:rsidRPr="00E60B51" w:rsidRDefault="00946774" w:rsidP="003B41D2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Adres zamieszkania / siedziba firmy – adres</w:t>
      </w:r>
      <w:r w:rsidR="003B41D2">
        <w:rPr>
          <w:rFonts w:ascii="Arial Narrow" w:hAnsi="Arial Narrow"/>
        </w:rPr>
        <w:t>……………………………………………………………………….</w:t>
      </w:r>
    </w:p>
    <w:p w14:paraId="2A124422" w14:textId="77777777" w:rsidR="00946774" w:rsidRPr="00E60B51" w:rsidRDefault="00946774" w:rsidP="003B41D2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w przypadku przedsiębiorców - wpis do ewidencji / KRS</w:t>
      </w:r>
      <w:r w:rsidR="003B41D2">
        <w:rPr>
          <w:rFonts w:ascii="Arial Narrow" w:hAnsi="Arial Narrow"/>
        </w:rPr>
        <w:t>…………………………………………………………</w:t>
      </w:r>
    </w:p>
    <w:p w14:paraId="19CCA13F" w14:textId="77777777" w:rsidR="00946774" w:rsidRPr="00E60B51" w:rsidRDefault="00946774" w:rsidP="003B41D2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PESEL / REGON ..........................................................................................................................................</w:t>
      </w:r>
      <w:r w:rsidRPr="00E60B51">
        <w:rPr>
          <w:rFonts w:ascii="Arial Narrow" w:hAnsi="Arial Narrow"/>
        </w:rPr>
        <w:tab/>
      </w:r>
    </w:p>
    <w:p w14:paraId="5A52C002" w14:textId="77777777" w:rsidR="00946774" w:rsidRPr="00E60B51" w:rsidRDefault="00946774" w:rsidP="003B41D2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Źródło dochodu</w:t>
      </w:r>
      <w:r w:rsidRPr="00E60B51">
        <w:rPr>
          <w:rFonts w:ascii="Arial Narrow" w:hAnsi="Arial Narrow"/>
        </w:rPr>
        <w:tab/>
      </w:r>
    </w:p>
    <w:p w14:paraId="339CE990" w14:textId="77777777" w:rsidR="005865C8" w:rsidRPr="00E60B51" w:rsidRDefault="005865C8" w:rsidP="005865C8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Miesięczny dochód brutto (</w:t>
      </w:r>
      <w:r>
        <w:rPr>
          <w:rFonts w:ascii="Arial Narrow" w:hAnsi="Arial Narrow"/>
        </w:rPr>
        <w:t>zasady wyliczenia dochodu wskazane w regulaminie</w:t>
      </w:r>
      <w:r w:rsidRPr="00E60B51">
        <w:rPr>
          <w:rFonts w:ascii="Arial Narrow" w:hAnsi="Arial Narrow"/>
        </w:rPr>
        <w:t>)*</w:t>
      </w:r>
      <w:r>
        <w:rPr>
          <w:rFonts w:ascii="Arial Narrow" w:hAnsi="Arial Narrow"/>
        </w:rPr>
        <w:t>……….…………………..</w:t>
      </w:r>
    </w:p>
    <w:p w14:paraId="25B9152D" w14:textId="77777777" w:rsidR="00946774" w:rsidRPr="00E60B51" w:rsidRDefault="00946774" w:rsidP="003B41D2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Aktualne zobowiązania finansowe (wysokość miesięcznej spłaty zadłużenia)*…………………………</w:t>
      </w:r>
      <w:r w:rsidR="003B41D2">
        <w:rPr>
          <w:rFonts w:ascii="Arial Narrow" w:hAnsi="Arial Narrow"/>
        </w:rPr>
        <w:t>...</w:t>
      </w:r>
      <w:r w:rsidRPr="00E60B51">
        <w:rPr>
          <w:rFonts w:ascii="Arial Narrow" w:hAnsi="Arial Narrow"/>
        </w:rPr>
        <w:t>..….</w:t>
      </w:r>
    </w:p>
    <w:p w14:paraId="486E2D59" w14:textId="77777777" w:rsidR="0019208A" w:rsidRDefault="00946774" w:rsidP="002C0074">
      <w:pPr>
        <w:pStyle w:val="Nagwek2"/>
        <w:ind w:left="142" w:hanging="142"/>
        <w:jc w:val="both"/>
        <w:rPr>
          <w:rFonts w:ascii="Arial Narrow" w:hAnsi="Arial Narrow"/>
          <w:i w:val="0"/>
          <w:sz w:val="24"/>
          <w:szCs w:val="24"/>
          <w:lang w:val="pl-PL"/>
        </w:rPr>
      </w:pPr>
      <w:r w:rsidRPr="00E60B51">
        <w:rPr>
          <w:rFonts w:ascii="Arial Narrow" w:hAnsi="Arial Narrow"/>
          <w:i w:val="0"/>
          <w:sz w:val="24"/>
          <w:szCs w:val="24"/>
        </w:rPr>
        <w:t>* dokumenty potwierdzające wysokość dochodów oraz aktualne zobowiązania finansowe, w przypadku uwzględnienia wniosku należy dostarczyć w formie oraz terminie określonym w Regulaminie</w:t>
      </w:r>
      <w:r w:rsidR="00B67D2A" w:rsidRPr="00E60B51">
        <w:rPr>
          <w:rFonts w:ascii="Arial Narrow" w:hAnsi="Arial Narrow"/>
          <w:i w:val="0"/>
          <w:sz w:val="24"/>
          <w:szCs w:val="24"/>
          <w:lang w:val="pl-PL"/>
        </w:rPr>
        <w:t>.</w:t>
      </w:r>
    </w:p>
    <w:p w14:paraId="055392C6" w14:textId="77777777" w:rsidR="00666DA0" w:rsidRDefault="00666DA0" w:rsidP="00666DA0">
      <w:pPr>
        <w:rPr>
          <w:lang w:eastAsia="x-none"/>
        </w:rPr>
      </w:pPr>
    </w:p>
    <w:p w14:paraId="24AB5A71" w14:textId="77777777" w:rsidR="000F38E8" w:rsidRDefault="000F38E8" w:rsidP="00666DA0">
      <w:pPr>
        <w:rPr>
          <w:lang w:eastAsia="x-none"/>
        </w:rPr>
      </w:pPr>
    </w:p>
    <w:p w14:paraId="4DB007EC" w14:textId="77777777" w:rsidR="000F38E8" w:rsidRDefault="000F38E8" w:rsidP="00666DA0">
      <w:pPr>
        <w:rPr>
          <w:lang w:eastAsia="x-none"/>
        </w:rPr>
      </w:pPr>
    </w:p>
    <w:p w14:paraId="4F5FA806" w14:textId="77777777" w:rsidR="000F38E8" w:rsidRDefault="000F38E8" w:rsidP="00666DA0">
      <w:pPr>
        <w:rPr>
          <w:lang w:eastAsia="x-none"/>
        </w:rPr>
      </w:pPr>
    </w:p>
    <w:p w14:paraId="44EE1FA0" w14:textId="77777777" w:rsidR="000F38E8" w:rsidRDefault="000F38E8" w:rsidP="00666DA0">
      <w:pPr>
        <w:rPr>
          <w:lang w:eastAsia="x-none"/>
        </w:rPr>
      </w:pPr>
    </w:p>
    <w:p w14:paraId="78E3B43F" w14:textId="77777777" w:rsidR="000F38E8" w:rsidRDefault="000F38E8" w:rsidP="00666DA0">
      <w:pPr>
        <w:rPr>
          <w:lang w:eastAsia="x-none"/>
        </w:rPr>
      </w:pPr>
    </w:p>
    <w:p w14:paraId="1B3C1300" w14:textId="77777777" w:rsidR="000F38E8" w:rsidRDefault="000F38E8" w:rsidP="00666DA0">
      <w:pPr>
        <w:rPr>
          <w:lang w:eastAsia="x-none"/>
        </w:rPr>
      </w:pPr>
    </w:p>
    <w:p w14:paraId="3B40A354" w14:textId="77777777" w:rsidR="000F38E8" w:rsidRDefault="000F38E8" w:rsidP="00666DA0">
      <w:pPr>
        <w:rPr>
          <w:lang w:eastAsia="x-none"/>
        </w:rPr>
      </w:pPr>
    </w:p>
    <w:p w14:paraId="13DB8D92" w14:textId="77777777" w:rsidR="000F38E8" w:rsidRDefault="000F38E8" w:rsidP="00666DA0">
      <w:pPr>
        <w:rPr>
          <w:lang w:eastAsia="x-none"/>
        </w:rPr>
      </w:pPr>
    </w:p>
    <w:p w14:paraId="7CE912AE" w14:textId="77777777" w:rsidR="000F38E8" w:rsidRDefault="000F38E8" w:rsidP="00666DA0">
      <w:pPr>
        <w:rPr>
          <w:lang w:eastAsia="x-none"/>
        </w:rPr>
      </w:pPr>
    </w:p>
    <w:p w14:paraId="3E2F3F7E" w14:textId="77777777" w:rsidR="007F1D41" w:rsidRPr="00666DA0" w:rsidRDefault="007F1D41" w:rsidP="00666DA0">
      <w:pPr>
        <w:rPr>
          <w:lang w:eastAsia="x-none"/>
        </w:rPr>
      </w:pPr>
    </w:p>
    <w:p w14:paraId="3CE8DB3A" w14:textId="340BA34C" w:rsidR="00946774" w:rsidRDefault="00946774" w:rsidP="00946774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Rodzaj planowanej działalności gospodarczej wg Polskiej Klasyfikacji Działalności (PKD </w:t>
      </w:r>
      <w:r w:rsidR="007C3B8A">
        <w:rPr>
          <w:rFonts w:ascii="Arial Narrow" w:hAnsi="Arial Narrow"/>
        </w:rPr>
        <w:t>2025</w:t>
      </w:r>
      <w:r w:rsidRPr="00E60B51">
        <w:rPr>
          <w:rFonts w:ascii="Arial Narrow" w:hAnsi="Arial Narrow"/>
        </w:rPr>
        <w:t>):</w:t>
      </w:r>
    </w:p>
    <w:tbl>
      <w:tblPr>
        <w:tblW w:w="9344" w:type="dxa"/>
        <w:tblInd w:w="525" w:type="dxa"/>
        <w:tblLayout w:type="fixed"/>
        <w:tblLook w:val="0000" w:firstRow="0" w:lastRow="0" w:firstColumn="0" w:lastColumn="0" w:noHBand="0" w:noVBand="0"/>
      </w:tblPr>
      <w:tblGrid>
        <w:gridCol w:w="2262"/>
        <w:gridCol w:w="2693"/>
        <w:gridCol w:w="4389"/>
      </w:tblGrid>
      <w:tr w:rsidR="00946774" w:rsidRPr="00E60B51" w14:paraId="654C8DFF" w14:textId="77777777" w:rsidTr="00FE6DE2">
        <w:tc>
          <w:tcPr>
            <w:tcW w:w="4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2F3F47E" w14:textId="77777777" w:rsidR="00946774" w:rsidRPr="008870B0" w:rsidRDefault="00946774" w:rsidP="00FE6DE2">
            <w:pPr>
              <w:tabs>
                <w:tab w:val="right" w:leader="dot" w:pos="9540"/>
              </w:tabs>
              <w:snapToGrid w:val="0"/>
              <w:spacing w:line="360" w:lineRule="auto"/>
              <w:jc w:val="center"/>
              <w:rPr>
                <w:rFonts w:ascii="Arial Narrow" w:hAnsi="Arial Narrow"/>
              </w:rPr>
            </w:pPr>
            <w:r w:rsidRPr="008870B0">
              <w:rPr>
                <w:rFonts w:ascii="Arial Narrow" w:hAnsi="Arial Narrow"/>
              </w:rPr>
              <w:t>Rodzaj przeważające</w:t>
            </w:r>
            <w:r w:rsidR="002C0074" w:rsidRPr="008870B0">
              <w:rPr>
                <w:rFonts w:ascii="Arial Narrow" w:hAnsi="Arial Narrow"/>
              </w:rPr>
              <w:t>j</w:t>
            </w:r>
            <w:r w:rsidRPr="008870B0">
              <w:rPr>
                <w:rFonts w:ascii="Arial Narrow" w:hAnsi="Arial Narrow"/>
              </w:rPr>
              <w:t xml:space="preserve"> działalności</w:t>
            </w:r>
            <w:r w:rsidRPr="008870B0">
              <w:rPr>
                <w:rFonts w:ascii="Arial Narrow" w:hAnsi="Arial Narrow"/>
                <w:b/>
              </w:rPr>
              <w:t>*</w:t>
            </w:r>
            <w:r w:rsidRPr="008870B0">
              <w:rPr>
                <w:rFonts w:ascii="Arial Narrow" w:hAnsi="Arial Narrow"/>
              </w:rPr>
              <w:t>:</w:t>
            </w:r>
          </w:p>
        </w:tc>
        <w:tc>
          <w:tcPr>
            <w:tcW w:w="4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3F7678F" w14:textId="77777777" w:rsidR="00946774" w:rsidRPr="00E60B51" w:rsidRDefault="00946774" w:rsidP="00FE6DE2">
            <w:pPr>
              <w:tabs>
                <w:tab w:val="right" w:leader="dot" w:pos="9540"/>
              </w:tabs>
              <w:snapToGrid w:val="0"/>
              <w:spacing w:line="360" w:lineRule="auto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Krótki opis zamierzonego przedsięwzięcia</w:t>
            </w:r>
          </w:p>
        </w:tc>
      </w:tr>
      <w:tr w:rsidR="00946774" w:rsidRPr="00E60B51" w14:paraId="27A47970" w14:textId="77777777" w:rsidTr="00FE6DE2">
        <w:trPr>
          <w:trHeight w:val="197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4F0608E" w14:textId="4E8ECE6C" w:rsidR="00946774" w:rsidRPr="008870B0" w:rsidRDefault="00946774" w:rsidP="007C3B8A">
            <w:pPr>
              <w:tabs>
                <w:tab w:val="right" w:leader="dot" w:pos="9540"/>
              </w:tabs>
              <w:snapToGrid w:val="0"/>
              <w:jc w:val="center"/>
              <w:rPr>
                <w:rFonts w:ascii="Arial Narrow" w:hAnsi="Arial Narrow"/>
              </w:rPr>
            </w:pPr>
            <w:r w:rsidRPr="008870B0">
              <w:rPr>
                <w:rFonts w:ascii="Arial Narrow" w:hAnsi="Arial Narrow"/>
              </w:rPr>
              <w:t>Symbol PKD 20</w:t>
            </w:r>
            <w:r w:rsidR="007F1D41" w:rsidRPr="008870B0">
              <w:rPr>
                <w:rFonts w:ascii="Arial Narrow" w:hAnsi="Arial Narrow"/>
              </w:rPr>
              <w:t>25</w:t>
            </w:r>
            <w:r w:rsidR="002C0074" w:rsidRPr="008870B0">
              <w:rPr>
                <w:rFonts w:ascii="Arial Narrow" w:hAnsi="Arial Narrow"/>
              </w:rPr>
              <w:t xml:space="preserve"> </w:t>
            </w:r>
            <w:r w:rsidRPr="008870B0">
              <w:rPr>
                <w:rFonts w:ascii="Arial Narrow" w:hAnsi="Arial Narrow"/>
              </w:rPr>
              <w:t>r. (pięcioznakowy)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4F729" w14:textId="77777777" w:rsidR="00946774" w:rsidRPr="008870B0" w:rsidRDefault="00946774" w:rsidP="007C3B8A">
            <w:pPr>
              <w:tabs>
                <w:tab w:val="right" w:leader="dot" w:pos="9540"/>
              </w:tabs>
              <w:snapToGrid w:val="0"/>
              <w:jc w:val="center"/>
              <w:rPr>
                <w:rFonts w:ascii="Arial Narrow" w:hAnsi="Arial Narrow"/>
              </w:rPr>
            </w:pPr>
            <w:r w:rsidRPr="008870B0">
              <w:rPr>
                <w:rFonts w:ascii="Arial Narrow" w:hAnsi="Arial Narrow"/>
              </w:rPr>
              <w:t>Nazwa grupowania (podklasy)</w:t>
            </w:r>
          </w:p>
        </w:tc>
        <w:tc>
          <w:tcPr>
            <w:tcW w:w="4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AB5FD" w14:textId="77777777" w:rsidR="00946774" w:rsidRPr="00E60B51" w:rsidRDefault="00946774" w:rsidP="00FE6DE2">
            <w:pPr>
              <w:snapToGrid w:val="0"/>
              <w:rPr>
                <w:rFonts w:ascii="Arial Narrow" w:hAnsi="Arial Narrow"/>
              </w:rPr>
            </w:pPr>
          </w:p>
        </w:tc>
      </w:tr>
      <w:tr w:rsidR="00946774" w:rsidRPr="00E60B51" w14:paraId="3E34A679" w14:textId="77777777" w:rsidTr="00A43657">
        <w:trPr>
          <w:trHeight w:val="1351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37EF3" w14:textId="77777777" w:rsidR="00946774" w:rsidRPr="00E60B51" w:rsidRDefault="00946774" w:rsidP="00FE6DE2">
            <w:pPr>
              <w:tabs>
                <w:tab w:val="right" w:leader="dot" w:pos="9540"/>
              </w:tabs>
              <w:snapToGrid w:val="0"/>
              <w:spacing w:line="36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BA1223" w14:textId="77777777" w:rsidR="00946774" w:rsidRPr="00E60B51" w:rsidRDefault="00946774" w:rsidP="00FE6DE2">
            <w:pPr>
              <w:tabs>
                <w:tab w:val="right" w:leader="dot" w:pos="9540"/>
              </w:tabs>
              <w:snapToGrid w:val="0"/>
              <w:spacing w:line="36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684E3" w14:textId="77777777" w:rsidR="00946774" w:rsidRPr="00E60B51" w:rsidRDefault="00946774" w:rsidP="00FE6DE2">
            <w:pPr>
              <w:tabs>
                <w:tab w:val="right" w:leader="dot" w:pos="9540"/>
              </w:tabs>
              <w:snapToGrid w:val="0"/>
              <w:spacing w:line="360" w:lineRule="auto"/>
              <w:jc w:val="center"/>
              <w:rPr>
                <w:rFonts w:ascii="Arial Narrow" w:hAnsi="Arial Narrow"/>
              </w:rPr>
            </w:pPr>
          </w:p>
        </w:tc>
      </w:tr>
    </w:tbl>
    <w:p w14:paraId="04E337AB" w14:textId="77777777" w:rsidR="003B41D2" w:rsidRDefault="003B41D2" w:rsidP="00946774">
      <w:pPr>
        <w:tabs>
          <w:tab w:val="right" w:leader="dot" w:pos="9540"/>
        </w:tabs>
        <w:ind w:left="709" w:hanging="169"/>
        <w:jc w:val="both"/>
        <w:rPr>
          <w:rFonts w:ascii="Arial Narrow" w:hAnsi="Arial Narrow"/>
          <w:i/>
        </w:rPr>
      </w:pPr>
    </w:p>
    <w:p w14:paraId="1BDB4815" w14:textId="77777777" w:rsidR="00946774" w:rsidRPr="00E60B51" w:rsidRDefault="00946774" w:rsidP="00946774">
      <w:pPr>
        <w:tabs>
          <w:tab w:val="right" w:leader="dot" w:pos="9540"/>
        </w:tabs>
        <w:ind w:left="709" w:hanging="169"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  <w:i/>
        </w:rPr>
        <w:t xml:space="preserve">* </w:t>
      </w:r>
      <w:r w:rsidRPr="00E60B51">
        <w:rPr>
          <w:rFonts w:ascii="Arial Narrow" w:hAnsi="Arial Narrow"/>
          <w:b/>
          <w:i/>
        </w:rPr>
        <w:t xml:space="preserve">należy wpisać </w:t>
      </w:r>
      <w:r w:rsidR="00FD100E" w:rsidRPr="00E60B51">
        <w:rPr>
          <w:rFonts w:ascii="Arial Narrow" w:hAnsi="Arial Narrow"/>
          <w:b/>
          <w:i/>
        </w:rPr>
        <w:t xml:space="preserve">tylko </w:t>
      </w:r>
      <w:r w:rsidRPr="00E60B51">
        <w:rPr>
          <w:rFonts w:ascii="Arial Narrow" w:hAnsi="Arial Narrow"/>
          <w:b/>
          <w:i/>
        </w:rPr>
        <w:t xml:space="preserve">1 </w:t>
      </w:r>
      <w:r w:rsidR="00FD100E" w:rsidRPr="00E60B51">
        <w:rPr>
          <w:rFonts w:ascii="Arial Narrow" w:hAnsi="Arial Narrow"/>
          <w:b/>
          <w:i/>
        </w:rPr>
        <w:t xml:space="preserve">wiodący </w:t>
      </w:r>
      <w:r w:rsidRPr="00E60B51">
        <w:rPr>
          <w:rFonts w:ascii="Arial Narrow" w:hAnsi="Arial Narrow"/>
          <w:b/>
          <w:i/>
        </w:rPr>
        <w:t>rodzaj działalności (</w:t>
      </w:r>
      <w:r w:rsidR="00FD100E" w:rsidRPr="00E60B51">
        <w:rPr>
          <w:rFonts w:ascii="Arial Narrow" w:hAnsi="Arial Narrow"/>
          <w:b/>
          <w:i/>
        </w:rPr>
        <w:t xml:space="preserve">kod PKD), </w:t>
      </w:r>
      <w:r w:rsidR="00FD100E" w:rsidRPr="00E60B51">
        <w:rPr>
          <w:rFonts w:ascii="Arial Narrow" w:hAnsi="Arial Narrow"/>
          <w:i/>
        </w:rPr>
        <w:t>który zostanie również wskazany</w:t>
      </w:r>
      <w:r w:rsidR="00FD100E" w:rsidRPr="00E60B51">
        <w:rPr>
          <w:rFonts w:ascii="Arial Narrow" w:hAnsi="Arial Narrow"/>
          <w:b/>
          <w:i/>
        </w:rPr>
        <w:t xml:space="preserve"> </w:t>
      </w:r>
      <w:r w:rsidR="00A967A5" w:rsidRPr="00E60B51">
        <w:rPr>
          <w:rFonts w:ascii="Arial Narrow" w:hAnsi="Arial Narrow"/>
          <w:i/>
        </w:rPr>
        <w:t xml:space="preserve">we wpisie do CEIDG </w:t>
      </w:r>
      <w:r w:rsidR="00FD100E" w:rsidRPr="00E60B51">
        <w:rPr>
          <w:rFonts w:ascii="Arial Narrow" w:hAnsi="Arial Narrow"/>
          <w:i/>
        </w:rPr>
        <w:t>jako rodzaj działalności przeważającej</w:t>
      </w:r>
      <w:r w:rsidRPr="00E60B51">
        <w:rPr>
          <w:rFonts w:ascii="Arial Narrow" w:hAnsi="Arial Narrow"/>
          <w:i/>
        </w:rPr>
        <w:t xml:space="preserve">. Jednocześnie informujemy iż wpis do ewidencji działalności gospodarczej może wskazywać dodatkowe rodzaje wykonywanej działalności gospodarczej. </w:t>
      </w:r>
    </w:p>
    <w:p w14:paraId="46690081" w14:textId="77777777" w:rsidR="00946774" w:rsidRPr="00E60B51" w:rsidRDefault="00946774" w:rsidP="00946774">
      <w:pPr>
        <w:tabs>
          <w:tab w:val="right" w:leader="dot" w:pos="9540"/>
        </w:tabs>
        <w:ind w:left="709" w:hanging="169"/>
        <w:jc w:val="both"/>
        <w:rPr>
          <w:rFonts w:ascii="Arial Narrow" w:hAnsi="Arial Narrow"/>
          <w:i/>
        </w:rPr>
      </w:pPr>
    </w:p>
    <w:p w14:paraId="0C090AF4" w14:textId="77777777" w:rsidR="003B41D2" w:rsidRPr="00E60B51" w:rsidRDefault="003B41D2" w:rsidP="00946774">
      <w:pPr>
        <w:tabs>
          <w:tab w:val="right" w:leader="dot" w:pos="9540"/>
        </w:tabs>
        <w:ind w:left="709" w:hanging="169"/>
        <w:jc w:val="both"/>
        <w:rPr>
          <w:rFonts w:ascii="Arial Narrow" w:hAnsi="Arial Narrow"/>
          <w:i/>
        </w:rPr>
      </w:pPr>
    </w:p>
    <w:p w14:paraId="51F5D781" w14:textId="77777777" w:rsidR="00946774" w:rsidRDefault="00946774" w:rsidP="00946774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  <w:b/>
          <w:bCs/>
        </w:rPr>
      </w:pPr>
      <w:r w:rsidRPr="00E60B51">
        <w:rPr>
          <w:rFonts w:ascii="Arial Narrow" w:hAnsi="Arial Narrow"/>
        </w:rPr>
        <w:t>W ramach planowanej działalności gospodarczej zamierzam złożyć w urzędzie skarbowym zgłoszenie rejestracyjne w zakresie podatku od towarów i usług (</w:t>
      </w:r>
      <w:r w:rsidRPr="00E60B51">
        <w:rPr>
          <w:rFonts w:ascii="Arial Narrow" w:hAnsi="Arial Narrow"/>
          <w:b/>
          <w:bCs/>
        </w:rPr>
        <w:t>VAT-R)</w:t>
      </w:r>
      <w:r w:rsidRPr="00E60B51">
        <w:rPr>
          <w:rFonts w:ascii="Arial Narrow" w:hAnsi="Arial Narrow"/>
        </w:rPr>
        <w:t>*</w:t>
      </w:r>
      <w:r w:rsidRPr="00E60B51">
        <w:rPr>
          <w:rFonts w:ascii="Arial Narrow" w:hAnsi="Arial Narrow"/>
          <w:b/>
          <w:bCs/>
        </w:rPr>
        <w:t>:</w:t>
      </w:r>
    </w:p>
    <w:p w14:paraId="6852D38E" w14:textId="77777777" w:rsidR="007C3B8A" w:rsidRPr="00E60B51" w:rsidRDefault="007C3B8A" w:rsidP="007C3B8A">
      <w:pPr>
        <w:tabs>
          <w:tab w:val="right" w:leader="dot" w:pos="9540"/>
        </w:tabs>
        <w:suppressAutoHyphens/>
        <w:spacing w:line="360" w:lineRule="auto"/>
        <w:ind w:left="502"/>
        <w:jc w:val="both"/>
        <w:rPr>
          <w:rFonts w:ascii="Arial Narrow" w:hAnsi="Arial Narrow"/>
          <w:b/>
          <w:bCs/>
        </w:rPr>
      </w:pPr>
    </w:p>
    <w:p w14:paraId="5F5957CA" w14:textId="77777777" w:rsidR="00946774" w:rsidRDefault="00946774" w:rsidP="00DF1632">
      <w:pPr>
        <w:spacing w:line="360" w:lineRule="auto"/>
        <w:ind w:firstLine="502"/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TAK</w:t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  <w:t>NIE</w:t>
      </w:r>
    </w:p>
    <w:p w14:paraId="0189B7C1" w14:textId="77777777" w:rsidR="0078645A" w:rsidRPr="00E60B51" w:rsidRDefault="0078645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</w:p>
    <w:p w14:paraId="1B5B12A6" w14:textId="77777777" w:rsidR="00946774" w:rsidRDefault="00946774" w:rsidP="00946774">
      <w:pPr>
        <w:tabs>
          <w:tab w:val="right" w:leader="dot" w:pos="9540"/>
        </w:tabs>
        <w:ind w:left="142"/>
        <w:jc w:val="both"/>
        <w:rPr>
          <w:rFonts w:ascii="Arial Narrow" w:hAnsi="Arial Narrow"/>
          <w:b/>
          <w:i/>
          <w:u w:val="single"/>
        </w:rPr>
      </w:pPr>
    </w:p>
    <w:p w14:paraId="0FE7323E" w14:textId="77777777" w:rsidR="003B41D2" w:rsidRPr="00E60B51" w:rsidRDefault="003B41D2" w:rsidP="00946774">
      <w:pPr>
        <w:tabs>
          <w:tab w:val="right" w:leader="dot" w:pos="9540"/>
        </w:tabs>
        <w:ind w:left="142"/>
        <w:jc w:val="both"/>
        <w:rPr>
          <w:rFonts w:ascii="Arial Narrow" w:hAnsi="Arial Narrow"/>
          <w:b/>
          <w:i/>
          <w:u w:val="single"/>
        </w:rPr>
      </w:pPr>
    </w:p>
    <w:p w14:paraId="44671614" w14:textId="77777777" w:rsidR="00946774" w:rsidRDefault="00946774" w:rsidP="00946774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Czy prowadził/a Pan/i działalność gospodarczą*?</w:t>
      </w:r>
    </w:p>
    <w:p w14:paraId="6481FEE6" w14:textId="77777777" w:rsidR="007C3B8A" w:rsidRPr="00E60B51" w:rsidRDefault="007C3B8A" w:rsidP="007C3B8A">
      <w:pPr>
        <w:tabs>
          <w:tab w:val="right" w:leader="dot" w:pos="9540"/>
        </w:tabs>
        <w:suppressAutoHyphens/>
        <w:spacing w:line="360" w:lineRule="auto"/>
        <w:ind w:left="502"/>
        <w:jc w:val="both"/>
        <w:rPr>
          <w:rFonts w:ascii="Arial Narrow" w:hAnsi="Arial Narrow"/>
        </w:rPr>
      </w:pPr>
    </w:p>
    <w:p w14:paraId="41C6D9D7" w14:textId="77777777" w:rsidR="00946774" w:rsidRDefault="00946774" w:rsidP="00DF1632">
      <w:pPr>
        <w:spacing w:line="360" w:lineRule="auto"/>
        <w:ind w:left="540"/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TAK</w:t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  <w:t>NIE</w:t>
      </w:r>
    </w:p>
    <w:p w14:paraId="079BC196" w14:textId="77777777" w:rsidR="0078645A" w:rsidRDefault="0078645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</w:p>
    <w:p w14:paraId="0859742C" w14:textId="77777777" w:rsidR="007C3B8A" w:rsidRDefault="007C3B8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</w:p>
    <w:p w14:paraId="7D5E559B" w14:textId="77777777" w:rsidR="0078645A" w:rsidRPr="00E60B51" w:rsidRDefault="0078645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</w:p>
    <w:p w14:paraId="27070B67" w14:textId="77777777" w:rsidR="00946774" w:rsidRPr="00E60B51" w:rsidRDefault="00946774" w:rsidP="00946774">
      <w:pPr>
        <w:spacing w:line="360" w:lineRule="auto"/>
        <w:ind w:left="540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w okresie od .....................................do ........................................... </w:t>
      </w:r>
    </w:p>
    <w:p w14:paraId="544D3E11" w14:textId="77777777" w:rsidR="00946774" w:rsidRPr="00E60B51" w:rsidRDefault="00946774" w:rsidP="00946774">
      <w:pPr>
        <w:tabs>
          <w:tab w:val="left" w:leader="dot" w:pos="9543"/>
        </w:tabs>
        <w:spacing w:line="360" w:lineRule="auto"/>
        <w:ind w:left="540"/>
        <w:rPr>
          <w:rFonts w:ascii="Arial Narrow" w:hAnsi="Arial Narrow"/>
        </w:rPr>
      </w:pPr>
      <w:r w:rsidRPr="00E60B51">
        <w:rPr>
          <w:rFonts w:ascii="Arial Narrow" w:hAnsi="Arial Narrow"/>
        </w:rPr>
        <w:t>w okresie od .....................................do ...........................................</w:t>
      </w:r>
      <w:r w:rsidRPr="00E60B51">
        <w:rPr>
          <w:rFonts w:ascii="Arial Narrow" w:hAnsi="Arial Narrow"/>
        </w:rPr>
        <w:br/>
        <w:t xml:space="preserve">rodzaj prowadzonej działalności </w:t>
      </w:r>
      <w:r w:rsidRPr="00E60B51">
        <w:rPr>
          <w:rFonts w:ascii="Arial Narrow" w:hAnsi="Arial Narrow"/>
          <w:i/>
        </w:rPr>
        <w:t>(opis podać adekwatnie do pkt 1</w:t>
      </w:r>
      <w:r w:rsidR="00583CE6" w:rsidRPr="00E60B51">
        <w:rPr>
          <w:rFonts w:ascii="Arial Narrow" w:hAnsi="Arial Narrow"/>
          <w:i/>
        </w:rPr>
        <w:t>2</w:t>
      </w:r>
      <w:r w:rsidRPr="00E60B51">
        <w:rPr>
          <w:rFonts w:ascii="Arial Narrow" w:hAnsi="Arial Narrow"/>
          <w:i/>
        </w:rPr>
        <w:t>)</w:t>
      </w:r>
      <w:r w:rsidRPr="00E60B51">
        <w:rPr>
          <w:rFonts w:ascii="Arial Narrow" w:hAnsi="Arial Narrow"/>
        </w:rPr>
        <w:t xml:space="preserve"> </w:t>
      </w:r>
    </w:p>
    <w:p w14:paraId="3252EF3D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2B0C191" w14:textId="77777777" w:rsidR="003B41D2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forma prawna prowadzonej działalności</w:t>
      </w:r>
      <w:r w:rsidR="000440D5" w:rsidRPr="00E60B51">
        <w:rPr>
          <w:rFonts w:ascii="Arial Narrow" w:hAnsi="Arial Narrow"/>
        </w:rPr>
        <w:t>:</w:t>
      </w:r>
    </w:p>
    <w:p w14:paraId="41FE9950" w14:textId="77777777" w:rsidR="00946774" w:rsidRPr="00E60B51" w:rsidRDefault="000440D5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F4C7065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przyczyny likwidacji firmy</w:t>
      </w:r>
      <w:r w:rsidR="000440D5" w:rsidRPr="00E60B51">
        <w:rPr>
          <w:rFonts w:ascii="Arial Narrow" w:hAnsi="Arial Narrow"/>
        </w:rPr>
        <w:t>:</w:t>
      </w:r>
      <w:r w:rsidRPr="00E60B51">
        <w:rPr>
          <w:rFonts w:ascii="Arial Narrow" w:hAnsi="Arial Narrow"/>
        </w:rPr>
        <w:t xml:space="preserve"> </w:t>
      </w:r>
    </w:p>
    <w:p w14:paraId="113AAD4D" w14:textId="77777777" w:rsidR="007C3B8A" w:rsidRPr="00E60B51" w:rsidRDefault="00946774" w:rsidP="007C3B8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  <w:r w:rsidR="007C3B8A" w:rsidRPr="00E60B51">
        <w:rPr>
          <w:rFonts w:ascii="Arial Narrow" w:hAnsi="Arial Narrow"/>
        </w:rPr>
        <w:tab/>
      </w:r>
    </w:p>
    <w:p w14:paraId="7158A1AF" w14:textId="35A125A5" w:rsidR="00946774" w:rsidRPr="00E60B51" w:rsidRDefault="00946774" w:rsidP="00E86115">
      <w:pPr>
        <w:tabs>
          <w:tab w:val="right" w:leader="dot" w:pos="9540"/>
        </w:tabs>
        <w:ind w:left="426"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  <w:i/>
        </w:rPr>
        <w:t>W przypadku pozytywnego uwzględnienia wnio</w:t>
      </w:r>
      <w:r w:rsidR="00E705DE" w:rsidRPr="00E60B51">
        <w:rPr>
          <w:rFonts w:ascii="Arial Narrow" w:hAnsi="Arial Narrow"/>
          <w:i/>
        </w:rPr>
        <w:t>sku o dofinansowanie, wnioskodawca</w:t>
      </w:r>
      <w:r w:rsidRPr="00E60B51">
        <w:rPr>
          <w:rFonts w:ascii="Arial Narrow" w:hAnsi="Arial Narrow"/>
          <w:i/>
        </w:rPr>
        <w:t xml:space="preserve">, który w przeszłości prowadził działalność gospodarczą zobowiązany jest przed podpisaniem </w:t>
      </w:r>
      <w:r w:rsidR="000F38E8">
        <w:rPr>
          <w:rFonts w:ascii="Arial Narrow" w:hAnsi="Arial Narrow"/>
          <w:i/>
        </w:rPr>
        <w:t>u</w:t>
      </w:r>
      <w:r w:rsidRPr="00E60B51">
        <w:rPr>
          <w:rFonts w:ascii="Arial Narrow" w:hAnsi="Arial Narrow"/>
          <w:i/>
        </w:rPr>
        <w:t>mowy dostarczyć stosowne zaświadczenia potwierdzające brak zaległości w ZUS i Urzędzie Skarbowym.</w:t>
      </w:r>
    </w:p>
    <w:p w14:paraId="47D40B3F" w14:textId="77777777" w:rsidR="00550744" w:rsidRDefault="00550744" w:rsidP="00946774">
      <w:pPr>
        <w:tabs>
          <w:tab w:val="right" w:leader="dot" w:pos="9540"/>
        </w:tabs>
        <w:jc w:val="both"/>
        <w:rPr>
          <w:rFonts w:ascii="Arial Narrow" w:hAnsi="Arial Narrow"/>
          <w:b/>
          <w:i/>
        </w:rPr>
      </w:pPr>
    </w:p>
    <w:p w14:paraId="4DE27431" w14:textId="77777777" w:rsidR="007C3B8A" w:rsidRDefault="007C3B8A" w:rsidP="00946774">
      <w:pPr>
        <w:tabs>
          <w:tab w:val="right" w:leader="dot" w:pos="9540"/>
        </w:tabs>
        <w:jc w:val="both"/>
        <w:rPr>
          <w:rFonts w:ascii="Arial Narrow" w:hAnsi="Arial Narrow"/>
          <w:b/>
          <w:i/>
        </w:rPr>
      </w:pPr>
    </w:p>
    <w:p w14:paraId="55FA0706" w14:textId="77777777" w:rsidR="00F66BD9" w:rsidRDefault="00F66BD9" w:rsidP="00946774">
      <w:pPr>
        <w:tabs>
          <w:tab w:val="right" w:leader="dot" w:pos="9540"/>
        </w:tabs>
        <w:jc w:val="both"/>
        <w:rPr>
          <w:rFonts w:ascii="Arial Narrow" w:hAnsi="Arial Narrow"/>
          <w:b/>
          <w:i/>
        </w:rPr>
      </w:pPr>
    </w:p>
    <w:p w14:paraId="4DE6AF61" w14:textId="77777777" w:rsidR="00F66BD9" w:rsidRDefault="00F66BD9" w:rsidP="00946774">
      <w:pPr>
        <w:tabs>
          <w:tab w:val="right" w:leader="dot" w:pos="9540"/>
        </w:tabs>
        <w:jc w:val="both"/>
        <w:rPr>
          <w:rFonts w:ascii="Arial Narrow" w:hAnsi="Arial Narrow"/>
          <w:b/>
          <w:i/>
        </w:rPr>
      </w:pPr>
    </w:p>
    <w:p w14:paraId="11DB8E5A" w14:textId="77777777" w:rsidR="00F66BD9" w:rsidRDefault="00F66BD9" w:rsidP="00946774">
      <w:pPr>
        <w:tabs>
          <w:tab w:val="right" w:leader="dot" w:pos="9540"/>
        </w:tabs>
        <w:jc w:val="both"/>
        <w:rPr>
          <w:rFonts w:ascii="Arial Narrow" w:hAnsi="Arial Narrow"/>
          <w:b/>
          <w:i/>
        </w:rPr>
      </w:pPr>
    </w:p>
    <w:p w14:paraId="65769D16" w14:textId="77777777" w:rsidR="00F66BD9" w:rsidRDefault="00F66BD9" w:rsidP="00946774">
      <w:pPr>
        <w:tabs>
          <w:tab w:val="right" w:leader="dot" w:pos="9540"/>
        </w:tabs>
        <w:jc w:val="both"/>
        <w:rPr>
          <w:rFonts w:ascii="Arial Narrow" w:hAnsi="Arial Narrow"/>
          <w:b/>
          <w:i/>
        </w:rPr>
      </w:pPr>
    </w:p>
    <w:p w14:paraId="377251F2" w14:textId="77777777" w:rsidR="00F66BD9" w:rsidRDefault="00F66BD9" w:rsidP="00946774">
      <w:pPr>
        <w:tabs>
          <w:tab w:val="right" w:leader="dot" w:pos="9540"/>
        </w:tabs>
        <w:jc w:val="both"/>
        <w:rPr>
          <w:rFonts w:ascii="Arial Narrow" w:hAnsi="Arial Narrow"/>
          <w:b/>
          <w:i/>
        </w:rPr>
      </w:pPr>
    </w:p>
    <w:p w14:paraId="0D86B4C7" w14:textId="77777777" w:rsidR="00946774" w:rsidRPr="00E60B51" w:rsidRDefault="00946774" w:rsidP="00946774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Lokalizacja planowanej działalności:</w:t>
      </w:r>
    </w:p>
    <w:p w14:paraId="03D1F05E" w14:textId="77777777" w:rsidR="00897244" w:rsidRPr="00E60B51" w:rsidRDefault="00897244" w:rsidP="00946774">
      <w:pPr>
        <w:numPr>
          <w:ilvl w:val="0"/>
          <w:numId w:val="4"/>
        </w:numPr>
        <w:spacing w:line="360" w:lineRule="auto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Sposób </w:t>
      </w:r>
      <w:r w:rsidR="00887C39" w:rsidRPr="00E60B51">
        <w:rPr>
          <w:rFonts w:ascii="Arial Narrow" w:hAnsi="Arial Narrow"/>
        </w:rPr>
        <w:t>wykonywania działalności gospodarczej</w:t>
      </w:r>
      <w:r w:rsidR="000440D5" w:rsidRPr="00E60B51">
        <w:rPr>
          <w:rFonts w:ascii="Arial Narrow" w:hAnsi="Arial Narrow"/>
          <w:b/>
        </w:rPr>
        <w:t>*</w:t>
      </w:r>
      <w:r w:rsidR="00887C39" w:rsidRPr="00E60B51">
        <w:rPr>
          <w:rFonts w:ascii="Arial Narrow" w:hAnsi="Arial Narrow"/>
        </w:rPr>
        <w:t>:</w:t>
      </w:r>
      <w:r w:rsidR="00946774" w:rsidRPr="00E60B51">
        <w:rPr>
          <w:rFonts w:ascii="Arial Narrow" w:hAnsi="Arial Narrow"/>
        </w:rPr>
        <w:t xml:space="preserve"> </w:t>
      </w:r>
    </w:p>
    <w:p w14:paraId="27FEF0DC" w14:textId="77777777" w:rsidR="00897244" w:rsidRPr="00E60B51" w:rsidRDefault="00897244" w:rsidP="00F941D8">
      <w:pPr>
        <w:numPr>
          <w:ilvl w:val="0"/>
          <w:numId w:val="12"/>
        </w:numPr>
        <w:spacing w:line="360" w:lineRule="auto"/>
        <w:rPr>
          <w:rFonts w:ascii="Arial Narrow" w:hAnsi="Arial Narrow"/>
        </w:rPr>
      </w:pPr>
      <w:r w:rsidRPr="00E60B51">
        <w:rPr>
          <w:rFonts w:ascii="Arial Narrow" w:hAnsi="Arial Narrow"/>
        </w:rPr>
        <w:t>działalność stacjonarna</w:t>
      </w:r>
    </w:p>
    <w:p w14:paraId="7A6AEFED" w14:textId="77777777" w:rsidR="00946774" w:rsidRPr="00E60B51" w:rsidRDefault="00897244" w:rsidP="00F941D8">
      <w:pPr>
        <w:numPr>
          <w:ilvl w:val="0"/>
          <w:numId w:val="12"/>
        </w:numPr>
        <w:spacing w:line="360" w:lineRule="auto"/>
        <w:rPr>
          <w:rFonts w:ascii="Arial Narrow" w:hAnsi="Arial Narrow"/>
        </w:rPr>
      </w:pPr>
      <w:r w:rsidRPr="00E60B51">
        <w:rPr>
          <w:rFonts w:ascii="Arial Narrow" w:hAnsi="Arial Narrow"/>
        </w:rPr>
        <w:t>działalność mobilna</w:t>
      </w:r>
    </w:p>
    <w:p w14:paraId="7383464A" w14:textId="77777777" w:rsidR="00897244" w:rsidRPr="00E60B51" w:rsidRDefault="000440D5" w:rsidP="00946774">
      <w:pPr>
        <w:numPr>
          <w:ilvl w:val="0"/>
          <w:numId w:val="4"/>
        </w:numPr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Adres działalności</w:t>
      </w:r>
      <w:r w:rsidR="00897244" w:rsidRPr="00E60B51">
        <w:rPr>
          <w:rFonts w:ascii="Arial Narrow" w:hAnsi="Arial Narrow"/>
        </w:rPr>
        <w:t xml:space="preserve">, który zostanie wskazany przez Wnioskodawcę we wpisie do </w:t>
      </w:r>
      <w:proofErr w:type="spellStart"/>
      <w:r w:rsidR="00897244" w:rsidRPr="00E60B51">
        <w:rPr>
          <w:rFonts w:ascii="Arial Narrow" w:hAnsi="Arial Narrow"/>
        </w:rPr>
        <w:t>CEiDG</w:t>
      </w:r>
      <w:proofErr w:type="spellEnd"/>
      <w:r w:rsidR="00897244" w:rsidRPr="00E60B51">
        <w:rPr>
          <w:rFonts w:ascii="Arial Narrow" w:hAnsi="Arial Narrow"/>
        </w:rPr>
        <w:t>:</w:t>
      </w:r>
    </w:p>
    <w:p w14:paraId="0E2C7401" w14:textId="77777777" w:rsidR="00946774" w:rsidRPr="00E60B51" w:rsidRDefault="00946774" w:rsidP="00897244">
      <w:pPr>
        <w:spacing w:line="360" w:lineRule="auto"/>
        <w:ind w:left="72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 ………………………………………………………………………………………………………………………</w:t>
      </w:r>
    </w:p>
    <w:p w14:paraId="5A6B0C39" w14:textId="77777777" w:rsidR="000440D5" w:rsidRPr="00E60B51" w:rsidRDefault="000440D5" w:rsidP="000440D5">
      <w:pPr>
        <w:spacing w:line="360" w:lineRule="auto"/>
        <w:ind w:left="72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………………………………………………………………………………………………………………………</w:t>
      </w:r>
    </w:p>
    <w:p w14:paraId="57C0D9F2" w14:textId="77777777" w:rsidR="00897244" w:rsidRPr="00F66BD9" w:rsidRDefault="000440D5" w:rsidP="000440D5">
      <w:pPr>
        <w:spacing w:line="276" w:lineRule="auto"/>
        <w:ind w:left="720"/>
        <w:jc w:val="both"/>
        <w:rPr>
          <w:rFonts w:ascii="Arial Narrow" w:hAnsi="Arial Narrow"/>
          <w:i/>
          <w:sz w:val="18"/>
          <w:szCs w:val="18"/>
        </w:rPr>
      </w:pPr>
      <w:r w:rsidRPr="00F66BD9">
        <w:rPr>
          <w:rFonts w:ascii="Arial Narrow" w:hAnsi="Arial Narrow"/>
          <w:i/>
          <w:sz w:val="18"/>
          <w:szCs w:val="18"/>
        </w:rPr>
        <w:t>W</w:t>
      </w:r>
      <w:r w:rsidR="00897244" w:rsidRPr="00F66BD9">
        <w:rPr>
          <w:rFonts w:ascii="Arial Narrow" w:hAnsi="Arial Narrow"/>
          <w:i/>
          <w:sz w:val="18"/>
          <w:szCs w:val="18"/>
        </w:rPr>
        <w:t>skazanie adresu działalności gospodarczej jest obowiązkowe w przypadku każdego rodzaju planowanej działalności gospodarczej (adres do doręczeń oraz – jeżeli przedsiębiorca takie miejsce posiada – adres</w:t>
      </w:r>
      <w:r w:rsidR="003B41D2" w:rsidRPr="00F66BD9">
        <w:rPr>
          <w:rFonts w:ascii="Arial Narrow" w:hAnsi="Arial Narrow"/>
          <w:i/>
          <w:sz w:val="18"/>
          <w:szCs w:val="18"/>
        </w:rPr>
        <w:t xml:space="preserve"> </w:t>
      </w:r>
      <w:r w:rsidR="00897244" w:rsidRPr="00F66BD9">
        <w:rPr>
          <w:rFonts w:ascii="Arial Narrow" w:hAnsi="Arial Narrow"/>
          <w:i/>
          <w:sz w:val="18"/>
          <w:szCs w:val="18"/>
        </w:rPr>
        <w:t>stałego miejsca wykonywania działalności gospodarcze</w:t>
      </w:r>
      <w:r w:rsidRPr="00F66BD9">
        <w:rPr>
          <w:rFonts w:ascii="Arial Narrow" w:hAnsi="Arial Narrow"/>
          <w:i/>
          <w:sz w:val="18"/>
          <w:szCs w:val="18"/>
        </w:rPr>
        <w:t>j).</w:t>
      </w:r>
    </w:p>
    <w:p w14:paraId="1C7600B1" w14:textId="37BE771F" w:rsidR="00897244" w:rsidRPr="00F66BD9" w:rsidRDefault="00897244" w:rsidP="003B41D2">
      <w:pPr>
        <w:spacing w:line="276" w:lineRule="auto"/>
        <w:ind w:left="720"/>
        <w:jc w:val="both"/>
        <w:rPr>
          <w:rFonts w:ascii="Arial Narrow" w:hAnsi="Arial Narrow"/>
          <w:i/>
          <w:sz w:val="18"/>
          <w:szCs w:val="18"/>
        </w:rPr>
      </w:pPr>
      <w:r w:rsidRPr="00F66BD9">
        <w:rPr>
          <w:rFonts w:ascii="Arial Narrow" w:hAnsi="Arial Narrow"/>
          <w:i/>
          <w:sz w:val="18"/>
          <w:szCs w:val="18"/>
        </w:rPr>
        <w:t>Wnioskodawca musi posiadać tytuł prawny do ww. lokalu zgodnie z art. 17 ustawy z dnia 6 marca 2018r. o Centralnej Ewidencji i Informacji o Działalności Gospodarczej i Punkcie</w:t>
      </w:r>
      <w:r w:rsidRPr="00F66BD9">
        <w:rPr>
          <w:rFonts w:ascii="Arial Narrow" w:hAnsi="Arial Narrow"/>
          <w:sz w:val="18"/>
          <w:szCs w:val="18"/>
        </w:rPr>
        <w:t xml:space="preserve"> </w:t>
      </w:r>
      <w:r w:rsidRPr="00F66BD9">
        <w:rPr>
          <w:rFonts w:ascii="Arial Narrow" w:hAnsi="Arial Narrow"/>
          <w:i/>
          <w:sz w:val="18"/>
          <w:szCs w:val="18"/>
        </w:rPr>
        <w:t>Informacji dla Przedsiębiorcy</w:t>
      </w:r>
      <w:r w:rsidR="000440D5" w:rsidRPr="00F66BD9">
        <w:rPr>
          <w:rFonts w:ascii="Arial Narrow" w:hAnsi="Arial Narrow"/>
          <w:i/>
          <w:sz w:val="18"/>
          <w:szCs w:val="18"/>
        </w:rPr>
        <w:t>.</w:t>
      </w:r>
      <w:r w:rsidR="003B41D2" w:rsidRPr="00F66BD9">
        <w:rPr>
          <w:rFonts w:ascii="Arial Narrow" w:hAnsi="Arial Narrow"/>
          <w:i/>
          <w:sz w:val="18"/>
          <w:szCs w:val="18"/>
        </w:rPr>
        <w:t xml:space="preserve"> </w:t>
      </w:r>
      <w:r w:rsidR="000440D5" w:rsidRPr="00F66BD9">
        <w:rPr>
          <w:rFonts w:ascii="Arial Narrow" w:hAnsi="Arial Narrow"/>
          <w:i/>
          <w:sz w:val="18"/>
          <w:szCs w:val="18"/>
        </w:rPr>
        <w:t>W</w:t>
      </w:r>
      <w:r w:rsidRPr="00F66BD9">
        <w:rPr>
          <w:rFonts w:ascii="Arial Narrow" w:hAnsi="Arial Narrow"/>
          <w:i/>
          <w:sz w:val="18"/>
          <w:szCs w:val="18"/>
        </w:rPr>
        <w:t xml:space="preserve">skazany adres </w:t>
      </w:r>
      <w:r w:rsidR="000440D5" w:rsidRPr="00F66BD9">
        <w:rPr>
          <w:rFonts w:ascii="Arial Narrow" w:hAnsi="Arial Narrow"/>
          <w:i/>
          <w:sz w:val="18"/>
          <w:szCs w:val="18"/>
        </w:rPr>
        <w:t>będzie dla Urzędu stanowił miejsce przechowania sprzętu zakupionego w ramach dotacji.</w:t>
      </w:r>
    </w:p>
    <w:p w14:paraId="76054FBA" w14:textId="77777777" w:rsidR="000440D5" w:rsidRPr="00E60B51" w:rsidRDefault="000440D5" w:rsidP="000440D5">
      <w:pPr>
        <w:spacing w:line="276" w:lineRule="auto"/>
        <w:ind w:left="720"/>
        <w:jc w:val="both"/>
        <w:rPr>
          <w:rFonts w:ascii="Arial Narrow" w:hAnsi="Arial Narrow"/>
          <w:i/>
        </w:rPr>
      </w:pPr>
    </w:p>
    <w:p w14:paraId="44D09313" w14:textId="77777777" w:rsidR="00946774" w:rsidRPr="00E60B51" w:rsidRDefault="00946774" w:rsidP="00946774">
      <w:pPr>
        <w:numPr>
          <w:ilvl w:val="0"/>
          <w:numId w:val="4"/>
        </w:numPr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Tytuł prawny do w/w lokalu/lokali (np. własność, najem, użyczenie</w:t>
      </w:r>
      <w:r w:rsidR="003B41D2">
        <w:rPr>
          <w:rFonts w:ascii="Arial Narrow" w:hAnsi="Arial Narrow"/>
        </w:rPr>
        <w:t>)</w:t>
      </w:r>
      <w:r w:rsidRPr="00E60B51">
        <w:rPr>
          <w:rFonts w:ascii="Arial Narrow" w:hAnsi="Arial Narrow"/>
        </w:rPr>
        <w:t>……………………………..……………</w:t>
      </w:r>
    </w:p>
    <w:p w14:paraId="10A7072A" w14:textId="77777777" w:rsidR="00752862" w:rsidRPr="00E60B51" w:rsidRDefault="00752862" w:rsidP="000440D5">
      <w:pPr>
        <w:spacing w:line="276" w:lineRule="auto"/>
        <w:ind w:left="720"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  <w:i/>
        </w:rPr>
        <w:t>W przypadku gdy lokal znajduje się w budynku zarządzanym przez spółdzielnie mieszkaniową</w:t>
      </w:r>
      <w:r w:rsidR="00D258CE" w:rsidRPr="00E60B51">
        <w:rPr>
          <w:rFonts w:ascii="Arial Narrow" w:hAnsi="Arial Narrow"/>
          <w:i/>
        </w:rPr>
        <w:t>, wspólnotę</w:t>
      </w:r>
      <w:r w:rsidRPr="00E60B51">
        <w:rPr>
          <w:rFonts w:ascii="Arial Narrow" w:hAnsi="Arial Narrow"/>
          <w:i/>
        </w:rPr>
        <w:t xml:space="preserve"> itp. mam świadomość konieczności poinformowania w/w o planowanej działalności gospodarczej przed dniem jej rozpoczęcia</w:t>
      </w:r>
      <w:r w:rsidR="00D258CE" w:rsidRPr="00E60B51">
        <w:rPr>
          <w:rFonts w:ascii="Arial Narrow" w:hAnsi="Arial Narrow"/>
          <w:i/>
        </w:rPr>
        <w:t>.</w:t>
      </w:r>
    </w:p>
    <w:p w14:paraId="72CA7FC4" w14:textId="77777777" w:rsidR="00946774" w:rsidRPr="00E60B51" w:rsidRDefault="00946774" w:rsidP="00946774">
      <w:pPr>
        <w:tabs>
          <w:tab w:val="right" w:leader="dot" w:pos="9072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t>do wniosku załączam*</w:t>
      </w:r>
      <w:r w:rsidRPr="00E60B51">
        <w:rPr>
          <w:rFonts w:ascii="Arial Narrow" w:hAnsi="Arial Narrow"/>
        </w:rPr>
        <w:t>:</w:t>
      </w:r>
    </w:p>
    <w:p w14:paraId="5D94742B" w14:textId="77777777" w:rsidR="00946774" w:rsidRPr="00E60B51" w:rsidRDefault="00946774" w:rsidP="00946774">
      <w:pPr>
        <w:numPr>
          <w:ilvl w:val="0"/>
          <w:numId w:val="3"/>
        </w:numPr>
        <w:tabs>
          <w:tab w:val="clear" w:pos="1544"/>
          <w:tab w:val="num" w:pos="851"/>
          <w:tab w:val="right" w:leader="dot" w:pos="9781"/>
        </w:tabs>
        <w:suppressAutoHyphens/>
        <w:spacing w:line="276" w:lineRule="auto"/>
        <w:ind w:left="851" w:hanging="284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wstępną umowę dzierżawy, najmu, użyczenia, </w:t>
      </w:r>
    </w:p>
    <w:p w14:paraId="23397A1A" w14:textId="77777777" w:rsidR="00946774" w:rsidRPr="00E60B51" w:rsidRDefault="00946774" w:rsidP="00946774">
      <w:pPr>
        <w:numPr>
          <w:ilvl w:val="0"/>
          <w:numId w:val="3"/>
        </w:numPr>
        <w:tabs>
          <w:tab w:val="clear" w:pos="1544"/>
          <w:tab w:val="num" w:pos="851"/>
          <w:tab w:val="right" w:leader="dot" w:pos="9781"/>
        </w:tabs>
        <w:suppressAutoHyphens/>
        <w:spacing w:line="276" w:lineRule="auto"/>
        <w:ind w:left="851" w:hanging="284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oświadczenie przyszłego wynajmującego, użyczającego lub oddającego w dzierżawę</w:t>
      </w:r>
      <w:r w:rsidR="003B41D2">
        <w:rPr>
          <w:rFonts w:ascii="Arial Narrow" w:hAnsi="Arial Narrow"/>
        </w:rPr>
        <w:t xml:space="preserve"> </w:t>
      </w:r>
      <w:r w:rsidR="003B41D2">
        <w:rPr>
          <w:rFonts w:ascii="Arial Narrow" w:hAnsi="Arial Narrow"/>
        </w:rPr>
        <w:br/>
      </w:r>
      <w:r w:rsidRPr="00E60B51">
        <w:rPr>
          <w:rFonts w:ascii="Arial Narrow" w:hAnsi="Arial Narrow"/>
        </w:rPr>
        <w:t>o potwierdzonych wstępnych ustaleniach dotyczących wynajmu, użyczenia lub dzierżawy,</w:t>
      </w:r>
    </w:p>
    <w:p w14:paraId="6F0E012C" w14:textId="77777777" w:rsidR="00946774" w:rsidRDefault="00946774" w:rsidP="00946774">
      <w:pPr>
        <w:numPr>
          <w:ilvl w:val="0"/>
          <w:numId w:val="3"/>
        </w:numPr>
        <w:tabs>
          <w:tab w:val="clear" w:pos="1544"/>
          <w:tab w:val="num" w:pos="851"/>
          <w:tab w:val="right" w:leader="dot" w:pos="9781"/>
        </w:tabs>
        <w:suppressAutoHyphens/>
        <w:spacing w:line="276" w:lineRule="auto"/>
        <w:ind w:left="851" w:hanging="284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inne (np. wypis z KW, notarialny akt własności, itp.) ...............................................................................</w:t>
      </w:r>
    </w:p>
    <w:p w14:paraId="3A751184" w14:textId="77777777" w:rsidR="00F66BD9" w:rsidRDefault="00F66BD9" w:rsidP="00F66BD9">
      <w:pPr>
        <w:tabs>
          <w:tab w:val="right" w:leader="dot" w:pos="9781"/>
        </w:tabs>
        <w:suppressAutoHyphens/>
        <w:spacing w:line="276" w:lineRule="auto"/>
        <w:ind w:left="851"/>
        <w:jc w:val="both"/>
        <w:rPr>
          <w:rFonts w:ascii="Arial Narrow" w:hAnsi="Arial Narrow"/>
        </w:rPr>
      </w:pPr>
    </w:p>
    <w:p w14:paraId="0FD29613" w14:textId="77777777" w:rsidR="00F66BD9" w:rsidRPr="00972908" w:rsidRDefault="00F66BD9" w:rsidP="00F66BD9">
      <w:pPr>
        <w:numPr>
          <w:ilvl w:val="0"/>
          <w:numId w:val="4"/>
        </w:numPr>
        <w:spacing w:line="360" w:lineRule="auto"/>
        <w:jc w:val="both"/>
      </w:pPr>
      <w:r w:rsidRPr="00972908">
        <w:rPr>
          <w:rFonts w:ascii="Arial Narrow" w:hAnsi="Arial Narrow"/>
        </w:rPr>
        <w:t>Czy planowana działalność wymaga zgody sanepidu (Państwowej Inspekcji Sanitarnej) lub odbioru lokalu przez odpowiednie służby?</w:t>
      </w:r>
    </w:p>
    <w:p w14:paraId="06C2171B" w14:textId="32F09AFD" w:rsidR="00F66BD9" w:rsidRPr="00F66BD9" w:rsidRDefault="00F66BD9" w:rsidP="00F66BD9">
      <w:pPr>
        <w:spacing w:line="360" w:lineRule="auto"/>
        <w:ind w:left="360"/>
        <w:jc w:val="center"/>
      </w:pPr>
      <w:r w:rsidRPr="00972908">
        <w:rPr>
          <w:rFonts w:ascii="Arial Narrow" w:hAnsi="Arial Narrow"/>
        </w:rPr>
        <w:t>TAK</w:t>
      </w:r>
      <w:r w:rsidRPr="00972908">
        <w:rPr>
          <w:rFonts w:ascii="Arial Narrow" w:hAnsi="Arial Narrow"/>
        </w:rPr>
        <w:tab/>
      </w:r>
      <w:r w:rsidRPr="00972908">
        <w:rPr>
          <w:rFonts w:ascii="Arial Narrow" w:hAnsi="Arial Narrow"/>
        </w:rPr>
        <w:tab/>
      </w:r>
      <w:r w:rsidRPr="00972908">
        <w:rPr>
          <w:rFonts w:ascii="Arial Narrow" w:hAnsi="Arial Narrow"/>
        </w:rPr>
        <w:tab/>
      </w:r>
      <w:r w:rsidRPr="00972908">
        <w:rPr>
          <w:rFonts w:ascii="Arial Narrow" w:hAnsi="Arial Narrow"/>
        </w:rPr>
        <w:tab/>
      </w:r>
      <w:r w:rsidRPr="00972908">
        <w:rPr>
          <w:rFonts w:ascii="Arial Narrow" w:hAnsi="Arial Narrow"/>
        </w:rPr>
        <w:tab/>
      </w:r>
      <w:r w:rsidRPr="00972908">
        <w:rPr>
          <w:rFonts w:ascii="Arial Narrow" w:hAnsi="Arial Narrow"/>
        </w:rPr>
        <w:tab/>
        <w:t>NIE</w:t>
      </w:r>
    </w:p>
    <w:p w14:paraId="3ACF7C8E" w14:textId="77777777" w:rsidR="00F66BD9" w:rsidRDefault="00F66BD9" w:rsidP="00F66BD9">
      <w:pPr>
        <w:spacing w:line="360" w:lineRule="auto"/>
        <w:ind w:left="720"/>
        <w:jc w:val="both"/>
        <w:rPr>
          <w:rFonts w:ascii="Arial Narrow" w:hAnsi="Arial Narrow"/>
        </w:rPr>
      </w:pPr>
    </w:p>
    <w:p w14:paraId="5EFD1EC7" w14:textId="13ABA46C" w:rsidR="00F66BD9" w:rsidRPr="00F66BD9" w:rsidRDefault="00F66BD9" w:rsidP="00F66BD9">
      <w:pPr>
        <w:spacing w:line="360" w:lineRule="auto"/>
        <w:ind w:left="720"/>
        <w:jc w:val="both"/>
        <w:rPr>
          <w:rFonts w:ascii="Arial Narrow" w:hAnsi="Arial Narrow"/>
        </w:rPr>
      </w:pPr>
      <w:r w:rsidRPr="00F66BD9">
        <w:rPr>
          <w:rFonts w:ascii="Arial Narrow" w:hAnsi="Arial Narrow"/>
        </w:rPr>
        <w:t>Jeśli tak, proszę opisać, jakie działania zostały/zostaną podjęte w celu uzyskania wymaganych zezwoleń lub odbiorów (np. złożenie wniosku do sanepidu, adaptacja lokalu zgodnie z wymogami sanitarnymi itp.):</w:t>
      </w:r>
    </w:p>
    <w:p w14:paraId="63391210" w14:textId="77777777" w:rsidR="00F66BD9" w:rsidRPr="00E60B51" w:rsidRDefault="00F66BD9" w:rsidP="00F66BD9">
      <w:pPr>
        <w:spacing w:line="360" w:lineRule="auto"/>
        <w:ind w:left="72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………………………………………………………………………………………………………………………</w:t>
      </w:r>
    </w:p>
    <w:p w14:paraId="1F76E647" w14:textId="77777777" w:rsidR="00F66BD9" w:rsidRPr="00E60B51" w:rsidRDefault="00F66BD9" w:rsidP="00F66BD9">
      <w:pPr>
        <w:spacing w:line="360" w:lineRule="auto"/>
        <w:ind w:left="72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………………………………………………………………………………………………………………………</w:t>
      </w:r>
    </w:p>
    <w:p w14:paraId="27ABDD6A" w14:textId="77777777" w:rsidR="007C3B8A" w:rsidRDefault="007C3B8A" w:rsidP="0078645A">
      <w:pPr>
        <w:tabs>
          <w:tab w:val="right" w:leader="dot" w:pos="9072"/>
        </w:tabs>
        <w:jc w:val="both"/>
        <w:rPr>
          <w:rFonts w:ascii="Arial Narrow" w:hAnsi="Arial Narrow"/>
          <w:b/>
        </w:rPr>
      </w:pPr>
    </w:p>
    <w:p w14:paraId="074FEB00" w14:textId="7AB9096F" w:rsidR="0078645A" w:rsidRPr="00E60B51" w:rsidRDefault="0078645A" w:rsidP="0078645A">
      <w:pPr>
        <w:tabs>
          <w:tab w:val="right" w:leader="dot" w:pos="9072"/>
        </w:tabs>
        <w:jc w:val="both"/>
        <w:rPr>
          <w:rFonts w:ascii="Arial Narrow" w:hAnsi="Arial Narrow"/>
          <w:b/>
          <w:i/>
          <w:u w:val="single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</w:p>
    <w:p w14:paraId="1FF715C6" w14:textId="77777777" w:rsidR="003B41D2" w:rsidRDefault="003B41D2" w:rsidP="004A226A">
      <w:pPr>
        <w:spacing w:line="360" w:lineRule="auto"/>
        <w:ind w:left="720"/>
        <w:jc w:val="both"/>
        <w:rPr>
          <w:rFonts w:ascii="Arial Narrow" w:hAnsi="Arial Narrow"/>
          <w:i/>
          <w:iCs/>
        </w:rPr>
      </w:pPr>
    </w:p>
    <w:p w14:paraId="650B1E4D" w14:textId="798158C3" w:rsidR="004A226A" w:rsidRPr="005218A2" w:rsidRDefault="005218A2" w:rsidP="004A226A">
      <w:pPr>
        <w:spacing w:line="360" w:lineRule="auto"/>
        <w:ind w:left="720"/>
        <w:jc w:val="both"/>
        <w:rPr>
          <w:rFonts w:ascii="Arial Narrow" w:hAnsi="Arial Narrow"/>
        </w:rPr>
      </w:pPr>
      <w:r w:rsidRPr="005218A2">
        <w:rPr>
          <w:rFonts w:ascii="Arial Narrow" w:hAnsi="Arial Narrow"/>
          <w:b/>
          <w:bCs/>
          <w:u w:val="single"/>
        </w:rPr>
        <w:t>-</w:t>
      </w:r>
      <w:r w:rsidR="00B06AAD" w:rsidRPr="005218A2">
        <w:rPr>
          <w:rFonts w:ascii="Arial Narrow" w:hAnsi="Arial Narrow"/>
          <w:b/>
          <w:bCs/>
          <w:u w:val="single"/>
        </w:rPr>
        <w:t>wypełnić w przypadku prowadzenia działalności stacjonarnej</w:t>
      </w:r>
    </w:p>
    <w:p w14:paraId="769653D9" w14:textId="77777777" w:rsidR="00946774" w:rsidRPr="00E60B51" w:rsidRDefault="00946774" w:rsidP="00946774">
      <w:pPr>
        <w:numPr>
          <w:ilvl w:val="0"/>
          <w:numId w:val="4"/>
        </w:numPr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Liczba pomieszczeń, w których prowadzona będzie działalność </w:t>
      </w:r>
      <w:r w:rsidR="003B41D2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</w:rPr>
        <w:t>…………………………………………..</w:t>
      </w:r>
    </w:p>
    <w:p w14:paraId="001BB0E9" w14:textId="77777777" w:rsidR="00946774" w:rsidRPr="00E60B51" w:rsidRDefault="00946774" w:rsidP="00946774">
      <w:pPr>
        <w:numPr>
          <w:ilvl w:val="0"/>
          <w:numId w:val="4"/>
        </w:numPr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Powierzchnia w m2 …………………………………………………………………………………………………</w:t>
      </w:r>
    </w:p>
    <w:p w14:paraId="5245A43E" w14:textId="77777777" w:rsidR="00F66BD9" w:rsidRDefault="00946774" w:rsidP="004A226A">
      <w:pPr>
        <w:numPr>
          <w:ilvl w:val="0"/>
          <w:numId w:val="4"/>
        </w:numPr>
        <w:spacing w:line="360" w:lineRule="auto"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</w:rPr>
        <w:t>Stan techniczny lokalu/lokali (opisać czy lokal/lokale wymaga/wymagają adaptacji, remontu i innych dodatkowych prac oraz opisać dostępne media tj. prąd, gaz, woda, ścieki)</w:t>
      </w:r>
      <w:r w:rsidRPr="00E60B51">
        <w:rPr>
          <w:rFonts w:ascii="Arial Narrow" w:hAnsi="Arial Narrow"/>
          <w:i/>
        </w:rPr>
        <w:t xml:space="preserve"> </w:t>
      </w:r>
    </w:p>
    <w:p w14:paraId="415E7E89" w14:textId="35CE9C0E" w:rsidR="003D3368" w:rsidRPr="007C3B8A" w:rsidRDefault="00B30997" w:rsidP="00F66BD9">
      <w:pPr>
        <w:spacing w:line="360" w:lineRule="auto"/>
        <w:ind w:left="720"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B41D2">
        <w:rPr>
          <w:rFonts w:ascii="Arial Narrow" w:hAnsi="Arial Narrow"/>
        </w:rPr>
        <w:t>………</w:t>
      </w:r>
    </w:p>
    <w:p w14:paraId="4B6FD7E1" w14:textId="6240135D" w:rsidR="007C3B8A" w:rsidRDefault="007C3B8A" w:rsidP="00F66BD9">
      <w:pPr>
        <w:spacing w:line="360" w:lineRule="auto"/>
        <w:ind w:left="72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…………………………………………………………………………………………………………………………</w:t>
      </w:r>
    </w:p>
    <w:p w14:paraId="1047968E" w14:textId="77777777" w:rsidR="009B46FD" w:rsidRPr="00E60B51" w:rsidRDefault="009B46FD" w:rsidP="00F66BD9">
      <w:pPr>
        <w:spacing w:line="360" w:lineRule="auto"/>
        <w:ind w:left="720"/>
        <w:jc w:val="both"/>
        <w:rPr>
          <w:rFonts w:ascii="Arial Narrow" w:hAnsi="Arial Narrow"/>
          <w:i/>
        </w:rPr>
      </w:pPr>
    </w:p>
    <w:p w14:paraId="612927D5" w14:textId="77777777" w:rsidR="00946774" w:rsidRDefault="00946774" w:rsidP="00AB797D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Czy pod wskazanym w pkt. 1</w:t>
      </w:r>
      <w:r w:rsidR="00583CE6" w:rsidRPr="00E60B51">
        <w:rPr>
          <w:rFonts w:ascii="Arial Narrow" w:hAnsi="Arial Narrow"/>
        </w:rPr>
        <w:t>5</w:t>
      </w:r>
      <w:r w:rsidRPr="00E60B51">
        <w:rPr>
          <w:rFonts w:ascii="Arial Narrow" w:hAnsi="Arial Narrow"/>
        </w:rPr>
        <w:t xml:space="preserve"> </w:t>
      </w:r>
      <w:r w:rsidR="00906A49" w:rsidRPr="00E60B51">
        <w:rPr>
          <w:rFonts w:ascii="Arial Narrow" w:hAnsi="Arial Narrow"/>
        </w:rPr>
        <w:t>b</w:t>
      </w:r>
      <w:r w:rsidRPr="00E60B51">
        <w:rPr>
          <w:rFonts w:ascii="Arial Narrow" w:hAnsi="Arial Narrow"/>
        </w:rPr>
        <w:t>) adresem jest aktualnie prowadzona działalność gospodarcza*?</w:t>
      </w:r>
    </w:p>
    <w:p w14:paraId="02EA0B59" w14:textId="77777777" w:rsidR="00946774" w:rsidRPr="00E60B51" w:rsidRDefault="00946774" w:rsidP="00DF1632">
      <w:pPr>
        <w:spacing w:line="360" w:lineRule="auto"/>
        <w:ind w:left="502"/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TAK</w:t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  <w:t>NIE</w:t>
      </w:r>
    </w:p>
    <w:p w14:paraId="67C1F733" w14:textId="77777777" w:rsidR="0078645A" w:rsidRDefault="0078645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</w:p>
    <w:p w14:paraId="4C5D289D" w14:textId="77777777" w:rsidR="007C3B8A" w:rsidRPr="00E60B51" w:rsidRDefault="007C3B8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</w:p>
    <w:p w14:paraId="707C2D18" w14:textId="77777777" w:rsidR="00946774" w:rsidRPr="00E60B51" w:rsidRDefault="00946774" w:rsidP="00946774">
      <w:pPr>
        <w:tabs>
          <w:tab w:val="left" w:leader="dot" w:pos="9781"/>
        </w:tabs>
        <w:spacing w:line="360" w:lineRule="auto"/>
        <w:ind w:left="540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rodzaj prowadzonej działalności </w:t>
      </w:r>
      <w:r w:rsidRPr="00E60B51">
        <w:rPr>
          <w:rFonts w:ascii="Arial Narrow" w:hAnsi="Arial Narrow"/>
          <w:i/>
        </w:rPr>
        <w:t>(opis podać adekwatnie do pkt 1</w:t>
      </w:r>
      <w:r w:rsidR="00583CE6" w:rsidRPr="00E60B51">
        <w:rPr>
          <w:rFonts w:ascii="Arial Narrow" w:hAnsi="Arial Narrow"/>
          <w:i/>
        </w:rPr>
        <w:t>2</w:t>
      </w:r>
      <w:r w:rsidRPr="00E60B51">
        <w:rPr>
          <w:rFonts w:ascii="Arial Narrow" w:hAnsi="Arial Narrow"/>
          <w:i/>
        </w:rPr>
        <w:t>)</w:t>
      </w:r>
      <w:r w:rsidRPr="00E60B51">
        <w:rPr>
          <w:rFonts w:ascii="Arial Narrow" w:hAnsi="Arial Narrow"/>
        </w:rPr>
        <w:t xml:space="preserve"> ........................................................................................................................................................................</w:t>
      </w:r>
    </w:p>
    <w:p w14:paraId="66DAF84A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nazwa firmy</w:t>
      </w:r>
      <w:r w:rsidRPr="00E60B51">
        <w:rPr>
          <w:rFonts w:ascii="Arial Narrow" w:hAnsi="Arial Narrow"/>
        </w:rPr>
        <w:tab/>
      </w:r>
    </w:p>
    <w:p w14:paraId="79741169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zasady ewentualnej współpracy z  w/w podmiotem(</w:t>
      </w:r>
      <w:proofErr w:type="spellStart"/>
      <w:r w:rsidRPr="00E60B51">
        <w:rPr>
          <w:rFonts w:ascii="Arial Narrow" w:hAnsi="Arial Narrow"/>
        </w:rPr>
        <w:t>ami</w:t>
      </w:r>
      <w:proofErr w:type="spellEnd"/>
      <w:r w:rsidRPr="00E60B51">
        <w:rPr>
          <w:rFonts w:ascii="Arial Narrow" w:hAnsi="Arial Narrow"/>
        </w:rPr>
        <w:t>)</w:t>
      </w:r>
      <w:r w:rsidRPr="00E60B51">
        <w:rPr>
          <w:rFonts w:ascii="Arial Narrow" w:hAnsi="Arial Narrow"/>
        </w:rPr>
        <w:tab/>
      </w:r>
    </w:p>
    <w:p w14:paraId="74CCE3E0" w14:textId="54BAD296" w:rsidR="00946774" w:rsidRDefault="00946774" w:rsidP="003B41D2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34EF697" w14:textId="77777777" w:rsidR="00946774" w:rsidRPr="00E60B51" w:rsidRDefault="00946774" w:rsidP="00946774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  <w:i/>
          <w:u w:val="single"/>
        </w:rPr>
      </w:pPr>
      <w:r w:rsidRPr="00E60B51">
        <w:rPr>
          <w:rFonts w:ascii="Arial Narrow" w:hAnsi="Arial Narrow"/>
        </w:rPr>
        <w:t>Posiadane predyspozycje do prowadzenia planowanej działalności gospodarczej:</w:t>
      </w:r>
    </w:p>
    <w:p w14:paraId="20A32744" w14:textId="1E2DAC32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</w:rPr>
        <w:t xml:space="preserve">a) wykształcenie </w:t>
      </w:r>
      <w:r w:rsidRPr="00E60B51">
        <w:rPr>
          <w:rFonts w:ascii="Arial Narrow" w:hAnsi="Arial Narrow"/>
          <w:i/>
        </w:rPr>
        <w:t>(podać nazwę szkoły, zaw</w:t>
      </w:r>
      <w:r w:rsidR="00E05B6D" w:rsidRPr="00E60B51">
        <w:rPr>
          <w:rFonts w:ascii="Arial Narrow" w:hAnsi="Arial Narrow"/>
          <w:i/>
        </w:rPr>
        <w:t xml:space="preserve">ód, specjalność, tytuł zawodowy, </w:t>
      </w:r>
      <w:r w:rsidRPr="00E60B51">
        <w:rPr>
          <w:rFonts w:ascii="Arial Narrow" w:hAnsi="Arial Narrow"/>
          <w:i/>
        </w:rPr>
        <w:t>naukowy, wykształcenie uzupełniające</w:t>
      </w:r>
      <w:r w:rsidR="005218A2">
        <w:rPr>
          <w:rFonts w:ascii="Arial Narrow" w:hAnsi="Arial Narrow"/>
          <w:i/>
        </w:rPr>
        <w:t xml:space="preserve"> mające związek z planowaną działalnością gospodarczą</w:t>
      </w:r>
      <w:r w:rsidRPr="00E60B51">
        <w:rPr>
          <w:rFonts w:ascii="Arial Narrow" w:hAnsi="Arial Narrow"/>
          <w:i/>
        </w:rPr>
        <w:t>):</w:t>
      </w:r>
      <w:r w:rsidRPr="00E60B51">
        <w:rPr>
          <w:rFonts w:ascii="Arial Narrow" w:hAnsi="Arial Narrow"/>
        </w:rPr>
        <w:tab/>
      </w:r>
    </w:p>
    <w:p w14:paraId="2E261F97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796AD10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A7A040C" w14:textId="63282A8F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b) doświadczenie zawodowe </w:t>
      </w:r>
      <w:r w:rsidRPr="00E60B51">
        <w:rPr>
          <w:rFonts w:ascii="Arial Narrow" w:hAnsi="Arial Narrow"/>
          <w:i/>
        </w:rPr>
        <w:t>(</w:t>
      </w:r>
      <w:r w:rsidRPr="00DB525D">
        <w:rPr>
          <w:rFonts w:ascii="Arial Narrow" w:hAnsi="Arial Narrow"/>
          <w:i/>
        </w:rPr>
        <w:t>podać wyłączenie doświadczenie wynikające z</w:t>
      </w:r>
      <w:r w:rsidR="00DB525D" w:rsidRPr="00DB525D">
        <w:rPr>
          <w:rFonts w:ascii="Arial Narrow" w:hAnsi="Arial Narrow"/>
          <w:i/>
        </w:rPr>
        <w:t xml:space="preserve"> udokumentowanego podczas rejestracji</w:t>
      </w:r>
      <w:r w:rsidRPr="00DB525D">
        <w:rPr>
          <w:rFonts w:ascii="Arial Narrow" w:hAnsi="Arial Narrow"/>
          <w:i/>
        </w:rPr>
        <w:t xml:space="preserve"> stosunku pracy, umów zlecenia bądź umów o dzieło</w:t>
      </w:r>
      <w:r w:rsidR="00DB525D" w:rsidRPr="00DB525D">
        <w:rPr>
          <w:rFonts w:ascii="Arial Narrow" w:hAnsi="Arial Narrow"/>
          <w:i/>
        </w:rPr>
        <w:t>, mające związek z planowaną działalnością gospodarczą</w:t>
      </w:r>
      <w:r w:rsidRPr="00DB525D">
        <w:rPr>
          <w:rFonts w:ascii="Arial Narrow" w:hAnsi="Arial Narrow"/>
          <w:i/>
        </w:rPr>
        <w:t>):</w:t>
      </w:r>
      <w:r w:rsidRPr="00E60B51">
        <w:rPr>
          <w:rFonts w:ascii="Arial Narrow" w:hAnsi="Arial Narrow"/>
        </w:rPr>
        <w:tab/>
      </w:r>
    </w:p>
    <w:p w14:paraId="75FA13E7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bookmarkStart w:id="3" w:name="_Hlk71006931"/>
      <w:r w:rsidRPr="00E60B51">
        <w:rPr>
          <w:rFonts w:ascii="Arial Narrow" w:hAnsi="Arial Narrow"/>
        </w:rPr>
        <w:tab/>
      </w:r>
    </w:p>
    <w:bookmarkEnd w:id="3"/>
    <w:p w14:paraId="15DA7311" w14:textId="77777777" w:rsidR="00583CE6" w:rsidRPr="00E60B51" w:rsidRDefault="00583CE6" w:rsidP="00583CE6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87D073F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c) posiadane uprawnienia, zezwolenia, koncesje, licencje:  </w:t>
      </w:r>
      <w:r w:rsidRPr="00E60B51">
        <w:rPr>
          <w:rFonts w:ascii="Arial Narrow" w:hAnsi="Arial Narrow"/>
        </w:rPr>
        <w:tab/>
      </w:r>
    </w:p>
    <w:p w14:paraId="6F8C054D" w14:textId="77777777" w:rsidR="00A43657" w:rsidRPr="00E60B51" w:rsidRDefault="00A43657" w:rsidP="00A4365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9B46045" w14:textId="77777777" w:rsidR="00A43657" w:rsidRPr="00E60B51" w:rsidRDefault="00A43657" w:rsidP="00A4365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47DE164D" w14:textId="27A8381D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d) odbyte kursy, szkolenia, seminaria</w:t>
      </w:r>
      <w:r w:rsidR="00DB525D">
        <w:rPr>
          <w:rFonts w:ascii="Arial Narrow" w:hAnsi="Arial Narrow"/>
        </w:rPr>
        <w:t xml:space="preserve"> </w:t>
      </w:r>
      <w:r w:rsidR="00DB525D" w:rsidRPr="0055187E">
        <w:rPr>
          <w:rFonts w:ascii="Arial Narrow" w:hAnsi="Arial Narrow"/>
          <w:i/>
          <w:iCs/>
        </w:rPr>
        <w:t>(wskazać jedynie te</w:t>
      </w:r>
      <w:r w:rsidR="005218A2" w:rsidRPr="0055187E">
        <w:rPr>
          <w:rFonts w:ascii="Arial Narrow" w:hAnsi="Arial Narrow"/>
          <w:i/>
          <w:iCs/>
        </w:rPr>
        <w:t>,</w:t>
      </w:r>
      <w:r w:rsidR="00DB525D" w:rsidRPr="0055187E">
        <w:rPr>
          <w:rFonts w:ascii="Arial Narrow" w:hAnsi="Arial Narrow"/>
          <w:i/>
          <w:iCs/>
        </w:rPr>
        <w:t xml:space="preserve"> które mogą zostać udokumentowane, mające związek z planowaną działalnością gospodarczą</w:t>
      </w:r>
      <w:r w:rsidR="00DB525D">
        <w:rPr>
          <w:rFonts w:ascii="Arial Narrow" w:hAnsi="Arial Narrow"/>
        </w:rPr>
        <w:t>)</w:t>
      </w:r>
      <w:r w:rsidRPr="00E60B51">
        <w:rPr>
          <w:rFonts w:ascii="Arial Narrow" w:hAnsi="Arial Narrow"/>
        </w:rPr>
        <w:t>:</w:t>
      </w:r>
      <w:r w:rsidRPr="00E60B51">
        <w:rPr>
          <w:rFonts w:ascii="Arial Narrow" w:hAnsi="Arial Narrow"/>
        </w:rPr>
        <w:tab/>
      </w:r>
    </w:p>
    <w:p w14:paraId="2E0A5CA5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E90E328" w14:textId="77777777" w:rsidR="00F6467E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7675EBA" w14:textId="374BED6B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e) posiadane certyfikaty</w:t>
      </w:r>
      <w:r w:rsidR="005218A2" w:rsidRPr="005218A2">
        <w:rPr>
          <w:rFonts w:ascii="Arial Narrow" w:hAnsi="Arial Narrow"/>
        </w:rPr>
        <w:t xml:space="preserve"> </w:t>
      </w:r>
      <w:r w:rsidR="005218A2">
        <w:rPr>
          <w:rFonts w:ascii="Arial Narrow" w:hAnsi="Arial Narrow"/>
        </w:rPr>
        <w:t>(</w:t>
      </w:r>
      <w:r w:rsidR="005218A2" w:rsidRPr="0055187E">
        <w:rPr>
          <w:rFonts w:ascii="Arial Narrow" w:hAnsi="Arial Narrow"/>
          <w:i/>
          <w:iCs/>
        </w:rPr>
        <w:t>wskazać jedynie te, które mogą zostać udokumentowane, mające związek</w:t>
      </w:r>
      <w:r w:rsidR="005218A2" w:rsidRPr="0055187E">
        <w:rPr>
          <w:rFonts w:ascii="Arial Narrow" w:hAnsi="Arial Narrow"/>
          <w:i/>
          <w:iCs/>
        </w:rPr>
        <w:br/>
        <w:t>z planowaną działalnością gospodarczą</w:t>
      </w:r>
      <w:r w:rsidR="005218A2">
        <w:rPr>
          <w:rFonts w:ascii="Arial Narrow" w:hAnsi="Arial Narrow"/>
        </w:rPr>
        <w:t>)</w:t>
      </w:r>
      <w:r w:rsidRPr="00E60B51">
        <w:rPr>
          <w:rFonts w:ascii="Arial Narrow" w:hAnsi="Arial Narrow"/>
        </w:rPr>
        <w:t>:</w:t>
      </w:r>
      <w:r w:rsidRPr="00E60B51">
        <w:rPr>
          <w:rFonts w:ascii="Arial Narrow" w:hAnsi="Arial Narrow"/>
        </w:rPr>
        <w:tab/>
      </w:r>
    </w:p>
    <w:p w14:paraId="53AA06AC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CCECD20" w14:textId="77777777" w:rsidR="003D3368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D0E34CA" w14:textId="77777777" w:rsidR="00946774" w:rsidRPr="00E60B51" w:rsidRDefault="00946774" w:rsidP="00946774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Czy do rozpoczęcia planowanej działalności gospodarczej niezbędne jest ukończenie dodatkowych szkoleń, kursów lub uzyskanie niezbędnych pozwoleń/koncesji *?</w:t>
      </w:r>
    </w:p>
    <w:p w14:paraId="550C17FA" w14:textId="77777777" w:rsidR="00946774" w:rsidRPr="00E60B51" w:rsidRDefault="00946774" w:rsidP="00DF1632">
      <w:pPr>
        <w:spacing w:line="360" w:lineRule="auto"/>
        <w:ind w:left="502"/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TAK</w:t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  <w:t>NIE</w:t>
      </w:r>
    </w:p>
    <w:p w14:paraId="4C00AF8E" w14:textId="77777777" w:rsidR="0078645A" w:rsidRDefault="0078645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</w:p>
    <w:p w14:paraId="515BBD57" w14:textId="77777777" w:rsidR="0078645A" w:rsidRPr="00E60B51" w:rsidRDefault="0078645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</w:p>
    <w:p w14:paraId="477B9BE1" w14:textId="77777777" w:rsidR="00946774" w:rsidRPr="00E60B51" w:rsidRDefault="00946774" w:rsidP="000C3CEF">
      <w:pPr>
        <w:spacing w:line="360" w:lineRule="auto"/>
        <w:ind w:left="502"/>
        <w:rPr>
          <w:rFonts w:ascii="Arial Narrow" w:hAnsi="Arial Narrow"/>
        </w:rPr>
      </w:pPr>
      <w:r w:rsidRPr="00E60B51">
        <w:rPr>
          <w:rFonts w:ascii="Arial Narrow" w:hAnsi="Arial Narrow"/>
        </w:rPr>
        <w:t>Jeżeli TAK prosimy podać ich nazwę oraz wskazać przybliżony termin realizacji …………………………………..………………………………………………………………………………………</w:t>
      </w:r>
    </w:p>
    <w:p w14:paraId="6C17E871" w14:textId="77777777" w:rsidR="000C3CEF" w:rsidRDefault="000C3CEF" w:rsidP="000C3CEF">
      <w:pPr>
        <w:tabs>
          <w:tab w:val="right" w:leader="dot" w:pos="9540"/>
        </w:tabs>
        <w:suppressAutoHyphens/>
        <w:spacing w:line="360" w:lineRule="auto"/>
        <w:ind w:left="502"/>
        <w:jc w:val="both"/>
        <w:rPr>
          <w:rFonts w:ascii="Arial Narrow" w:hAnsi="Arial Narrow"/>
        </w:rPr>
      </w:pPr>
    </w:p>
    <w:p w14:paraId="6EF8B0C5" w14:textId="77777777" w:rsidR="00F66BD9" w:rsidRDefault="00F66BD9" w:rsidP="000C3CEF">
      <w:pPr>
        <w:tabs>
          <w:tab w:val="right" w:leader="dot" w:pos="9540"/>
        </w:tabs>
        <w:suppressAutoHyphens/>
        <w:spacing w:line="360" w:lineRule="auto"/>
        <w:ind w:left="502"/>
        <w:jc w:val="both"/>
        <w:rPr>
          <w:rFonts w:ascii="Arial Narrow" w:hAnsi="Arial Narrow"/>
        </w:rPr>
      </w:pPr>
    </w:p>
    <w:p w14:paraId="6C3D31DB" w14:textId="77777777" w:rsidR="00946774" w:rsidRPr="00E60B51" w:rsidRDefault="00946774" w:rsidP="00946774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Działania podjęte na rzecz zamierzonej działalności:</w:t>
      </w:r>
    </w:p>
    <w:p w14:paraId="02AE93AD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a) posiadane środki techniczne potrzebne do prowadzenia działalności gospodarczej (maszyny, urządzenia, środki transportu, inne)</w:t>
      </w:r>
      <w:r w:rsidRPr="00E60B51">
        <w:rPr>
          <w:rFonts w:ascii="Arial Narrow" w:hAnsi="Arial Narrow"/>
        </w:rPr>
        <w:tab/>
        <w:t>.</w:t>
      </w:r>
    </w:p>
    <w:p w14:paraId="7E6403B9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DEFD308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47FD05E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b) inne </w:t>
      </w:r>
      <w:r w:rsidRPr="00E60B51">
        <w:rPr>
          <w:rFonts w:ascii="Arial Narrow" w:hAnsi="Arial Narrow"/>
        </w:rPr>
        <w:tab/>
        <w:t>.</w:t>
      </w:r>
    </w:p>
    <w:p w14:paraId="466986A8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95FB312" w14:textId="77777777" w:rsidR="00946774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A665835" w14:textId="77777777" w:rsidR="007C3B8A" w:rsidRPr="00E60B51" w:rsidRDefault="007C3B8A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</w:p>
    <w:p w14:paraId="6D8880E6" w14:textId="77777777" w:rsidR="00946774" w:rsidRPr="00E60B51" w:rsidRDefault="00946774" w:rsidP="00946774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Plan marketingowy:</w:t>
      </w:r>
    </w:p>
    <w:p w14:paraId="28C5E5B3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a) opis produktu / usług </w:t>
      </w:r>
      <w:r w:rsidRPr="00E60B51">
        <w:rPr>
          <w:rFonts w:ascii="Arial Narrow" w:hAnsi="Arial Narrow"/>
          <w:i/>
        </w:rPr>
        <w:t>(charakterystyka profilu działalności, specyfikacja, zakres)</w:t>
      </w:r>
      <w:r w:rsidRPr="00E60B51">
        <w:rPr>
          <w:rFonts w:ascii="Arial Narrow" w:hAnsi="Arial Narrow"/>
        </w:rPr>
        <w:tab/>
      </w:r>
    </w:p>
    <w:p w14:paraId="4B09DE77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4A85E49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A35F54D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310828E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B6D7DE5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2837AC9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90A142A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2B44A01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</w:p>
    <w:p w14:paraId="3987E26B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2D05FA2A" w14:textId="77777777" w:rsidR="000C3CEF" w:rsidRDefault="000C3CEF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</w:p>
    <w:p w14:paraId="595AE82F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b) główni, potencjalni odbiorcy produktu lub usług </w:t>
      </w:r>
      <w:r w:rsidRPr="00E60B51">
        <w:rPr>
          <w:rFonts w:ascii="Arial Narrow" w:hAnsi="Arial Narrow"/>
          <w:i/>
        </w:rPr>
        <w:t>(</w:t>
      </w:r>
      <w:r w:rsidR="00F71822" w:rsidRPr="00E60B51">
        <w:rPr>
          <w:rFonts w:ascii="Arial Narrow" w:hAnsi="Arial Narrow"/>
          <w:i/>
        </w:rPr>
        <w:t xml:space="preserve">krótka charakterystyka wskazująca czy planowane przedsięwzięcie zdobędzie wystarczająco duży rynek, aby jej prowadzenie spełniało cel zarobkowy; należy </w:t>
      </w:r>
      <w:r w:rsidRPr="00E60B51">
        <w:rPr>
          <w:rFonts w:ascii="Arial Narrow" w:hAnsi="Arial Narrow"/>
          <w:i/>
        </w:rPr>
        <w:t xml:space="preserve">opisać grupę potencjalnych odbiorców, </w:t>
      </w:r>
      <w:r w:rsidR="00E05B6D" w:rsidRPr="00E60B51">
        <w:rPr>
          <w:rFonts w:ascii="Arial Narrow" w:hAnsi="Arial Narrow"/>
          <w:i/>
        </w:rPr>
        <w:t xml:space="preserve">wskazać rynek docelowy: rynek lokalny, krajowy, światowy; </w:t>
      </w:r>
      <w:r w:rsidRPr="00E60B51">
        <w:rPr>
          <w:rFonts w:ascii="Arial Narrow" w:hAnsi="Arial Narrow"/>
          <w:i/>
        </w:rPr>
        <w:t>podać szacunkową liczbę potencjalnych klientów w wymiarze rocznym)</w:t>
      </w:r>
      <w:r w:rsidRPr="00E60B51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</w:rPr>
        <w:tab/>
      </w:r>
    </w:p>
    <w:p w14:paraId="0F8A457E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4698B443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B483EBC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4D9BAEAD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88910C4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D551AF3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4F7BDC2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F37A174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439C138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6B678A1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5110F8F" w14:textId="77777777" w:rsidR="007C3B8A" w:rsidRDefault="007C3B8A" w:rsidP="00946774">
      <w:pPr>
        <w:tabs>
          <w:tab w:val="right" w:leader="dot" w:pos="9540"/>
        </w:tabs>
        <w:spacing w:line="360" w:lineRule="auto"/>
        <w:ind w:left="540"/>
        <w:jc w:val="both"/>
        <w:rPr>
          <w:rFonts w:ascii="Arial Narrow" w:hAnsi="Arial Narrow"/>
        </w:rPr>
      </w:pPr>
    </w:p>
    <w:p w14:paraId="597D66CE" w14:textId="6352A857" w:rsidR="00946774" w:rsidRPr="00E60B51" w:rsidRDefault="00946774" w:rsidP="00946774">
      <w:pPr>
        <w:tabs>
          <w:tab w:val="right" w:leader="dot" w:pos="9540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lastRenderedPageBreak/>
        <w:t xml:space="preserve">c) charakterystyka dostawców </w:t>
      </w:r>
      <w:r w:rsidRPr="00E60B51">
        <w:rPr>
          <w:rFonts w:ascii="Arial Narrow" w:hAnsi="Arial Narrow"/>
          <w:i/>
        </w:rPr>
        <w:t>(opisać kooperantów, tj. hurtowników, zaopatrzeniowców, przedstawicieli, podwykonawców jeżeli występują; wymienić przykładowe firmy</w:t>
      </w:r>
      <w:r w:rsidR="001D40A3">
        <w:rPr>
          <w:rFonts w:ascii="Arial Narrow" w:hAnsi="Arial Narrow"/>
          <w:i/>
        </w:rPr>
        <w:t>, jeżeli nie występują uzasadnić ich brak</w:t>
      </w:r>
      <w:r w:rsidRPr="00E60B51">
        <w:rPr>
          <w:rFonts w:ascii="Arial Narrow" w:hAnsi="Arial Narrow"/>
          <w:i/>
        </w:rPr>
        <w:t>)</w:t>
      </w:r>
    </w:p>
    <w:p w14:paraId="3ADDDB35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C2F548C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ECB65F5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C1365D0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F358F23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24C122DC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2063100A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36B195E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EB8D470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3BA8362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d) charakterystyka konkurencji </w:t>
      </w:r>
      <w:r w:rsidRPr="00E60B51">
        <w:rPr>
          <w:rFonts w:ascii="Arial Narrow" w:hAnsi="Arial Narrow"/>
          <w:i/>
        </w:rPr>
        <w:t xml:space="preserve">(czy w rejonie działania istnieją firmy lub osoby zajmujące się taką samą działalnością, w jakim stopniu stanowią konkurencję dla planowanego przedsięwzięcia; wymienić przykładowe firmy) </w:t>
      </w:r>
      <w:r w:rsidRPr="00E60B51">
        <w:rPr>
          <w:rFonts w:ascii="Arial Narrow" w:hAnsi="Arial Narrow"/>
        </w:rPr>
        <w:tab/>
      </w:r>
    </w:p>
    <w:p w14:paraId="054F375F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4B0BF926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25620524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C6C03DB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6DCB0DE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2B79F2FE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06BB28C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EAD6825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D8131A1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059B8CC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D130C48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2ECAD30B" w14:textId="77777777" w:rsidR="000C3CEF" w:rsidRDefault="000C3CEF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</w:p>
    <w:p w14:paraId="360F0748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e) w jaki sposób planowana działalność będzie konkurencyjna w stosunku do istniejących o podobnym profilu? </w:t>
      </w:r>
      <w:r w:rsidRPr="00E60B51">
        <w:rPr>
          <w:rFonts w:ascii="Arial Narrow" w:hAnsi="Arial Narrow"/>
          <w:i/>
        </w:rPr>
        <w:t>(należy podać w jaki sposób produkt różni się od produktów / usług konkurencji. Czy jest to nowy produkt / usługa na rynku?)</w:t>
      </w:r>
      <w:r w:rsidRPr="00E60B51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</w:rPr>
        <w:tab/>
      </w:r>
    </w:p>
    <w:p w14:paraId="79972BE2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77B73A4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6101BD8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308E8F7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7DE07C0" w14:textId="77777777" w:rsidR="006C3094" w:rsidRPr="00E60B51" w:rsidRDefault="006C3094" w:rsidP="006C309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BDC172F" w14:textId="77777777" w:rsidR="006C3094" w:rsidRPr="00E60B51" w:rsidRDefault="006C3094" w:rsidP="006C309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5724D03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D017330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BACBF17" w14:textId="2A8EC7C1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</w:p>
    <w:p w14:paraId="1D0F5AD3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lastRenderedPageBreak/>
        <w:t xml:space="preserve">f) czy popyt na produkt/usługę będzie ulegał sezonowym zmianom? Jeśli tak, jak będą minimalizowane skutki tej sezonowości? </w:t>
      </w:r>
      <w:r w:rsidRPr="00E60B51">
        <w:rPr>
          <w:rFonts w:ascii="Arial Narrow" w:hAnsi="Arial Narrow"/>
        </w:rPr>
        <w:tab/>
      </w:r>
    </w:p>
    <w:p w14:paraId="711C00FA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A5E7D17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5F1C860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7A0EFBA" w14:textId="77777777" w:rsidR="006C3094" w:rsidRPr="00E60B51" w:rsidRDefault="006C3094" w:rsidP="006C309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4199F4A" w14:textId="77777777" w:rsidR="006C3094" w:rsidRPr="00E60B51" w:rsidRDefault="006C3094" w:rsidP="006C309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600C939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7348CC4" w14:textId="77777777" w:rsidR="007F3D1C" w:rsidRPr="00E60B51" w:rsidRDefault="007F3D1C" w:rsidP="007F3D1C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g) proponowane sposoby wejścia na rynek, forma reklamy promocji </w:t>
      </w:r>
      <w:r w:rsidRPr="00E60B51">
        <w:rPr>
          <w:rFonts w:ascii="Arial Narrow" w:hAnsi="Arial Narrow"/>
          <w:i/>
        </w:rPr>
        <w:t>(jakie metody będą stosowane w celu sprzedaży produktów/usług; w jaki sposób klienci będą informowani o produktach / usługach)</w:t>
      </w:r>
      <w:r w:rsidRPr="00E60B51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</w:rPr>
        <w:tab/>
      </w:r>
    </w:p>
    <w:p w14:paraId="5608F4D2" w14:textId="77777777" w:rsidR="007F3D1C" w:rsidRPr="00E60B51" w:rsidRDefault="007F3D1C" w:rsidP="007F3D1C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0A51048" w14:textId="77777777" w:rsidR="007F3D1C" w:rsidRPr="00E60B51" w:rsidRDefault="007F3D1C" w:rsidP="007F3D1C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476E5486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EAD859F" w14:textId="77777777" w:rsidR="007F3D1C" w:rsidRPr="00E60B51" w:rsidRDefault="007F3D1C" w:rsidP="007F3D1C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1EC2903" w14:textId="77777777" w:rsidR="007F3D1C" w:rsidRPr="00E60B51" w:rsidRDefault="007F3D1C" w:rsidP="007F3D1C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2BEE227F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9AE23C6" w14:textId="77777777" w:rsidR="006C3094" w:rsidRDefault="006C3094" w:rsidP="006C309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89F4143" w14:textId="77777777" w:rsidR="007F3D1C" w:rsidRPr="00E60B51" w:rsidRDefault="004A226A" w:rsidP="007F3D1C">
      <w:pPr>
        <w:numPr>
          <w:ilvl w:val="0"/>
          <w:numId w:val="1"/>
        </w:numPr>
        <w:tabs>
          <w:tab w:val="right" w:leader="dot" w:pos="9540"/>
        </w:tabs>
        <w:suppressAutoHyphens/>
        <w:spacing w:line="276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P</w:t>
      </w:r>
      <w:r w:rsidR="007F3D1C" w:rsidRPr="00E60B51">
        <w:rPr>
          <w:rFonts w:ascii="Arial Narrow" w:hAnsi="Arial Narrow"/>
        </w:rPr>
        <w:t>lan finansowy działalności:</w:t>
      </w:r>
    </w:p>
    <w:p w14:paraId="70979B7A" w14:textId="77777777" w:rsidR="00956E08" w:rsidRDefault="00956E08" w:rsidP="00956E08">
      <w:pPr>
        <w:tabs>
          <w:tab w:val="right" w:leader="dot" w:pos="9540"/>
        </w:tabs>
        <w:suppressAutoHyphens/>
        <w:spacing w:line="276" w:lineRule="auto"/>
        <w:ind w:left="502"/>
        <w:jc w:val="both"/>
        <w:rPr>
          <w:rFonts w:ascii="Arial Narrow" w:hAnsi="Arial Narrow"/>
        </w:rPr>
      </w:pPr>
    </w:p>
    <w:p w14:paraId="033485FE" w14:textId="77777777" w:rsidR="000C3CEF" w:rsidRPr="00E60B51" w:rsidRDefault="000C3CEF" w:rsidP="000C3CEF">
      <w:pPr>
        <w:numPr>
          <w:ilvl w:val="0"/>
          <w:numId w:val="5"/>
        </w:numPr>
        <w:suppressAutoHyphens/>
        <w:spacing w:line="276" w:lineRule="auto"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  <w:b/>
          <w:bCs/>
        </w:rPr>
        <w:t xml:space="preserve">kalkulacja kosztów związanych z podjęciem działalności gospodarczej oraz źródła ich finansowania </w:t>
      </w:r>
      <w:r w:rsidRPr="00E60B51">
        <w:rPr>
          <w:rFonts w:ascii="Arial Narrow" w:hAnsi="Arial Narrow"/>
          <w:i/>
        </w:rPr>
        <w:t xml:space="preserve">(wskazać należy wszystkie koszty jakie zostały lub zostaną poniesione celem podjęcia działalności </w:t>
      </w:r>
      <w:r w:rsidRPr="00E60B51">
        <w:rPr>
          <w:rFonts w:ascii="Arial Narrow" w:hAnsi="Arial Narrow"/>
          <w:b/>
          <w:i/>
          <w:u w:val="single"/>
        </w:rPr>
        <w:t>w okresie maksymalnie do 2 miesięcy po podjęciu działalności gospodarczej</w:t>
      </w:r>
      <w:r w:rsidRPr="00E60B51">
        <w:rPr>
          <w:rFonts w:ascii="Arial Narrow" w:hAnsi="Arial Narrow"/>
          <w:i/>
        </w:rPr>
        <w:t>, np. koszty remontu lokalu, zakup wyposażenia, zakup towaru handlowego, koszty administracyjne, eksploatacyjne, itp. oraz źródła ich finansowania uwzględniając środki własne i dofinansowanie).</w:t>
      </w:r>
    </w:p>
    <w:p w14:paraId="11051FB1" w14:textId="77777777" w:rsidR="000C3CEF" w:rsidRPr="00E60B51" w:rsidRDefault="000C3CEF" w:rsidP="00956E08">
      <w:pPr>
        <w:tabs>
          <w:tab w:val="right" w:leader="dot" w:pos="9540"/>
        </w:tabs>
        <w:suppressAutoHyphens/>
        <w:spacing w:line="276" w:lineRule="auto"/>
        <w:ind w:left="502"/>
        <w:jc w:val="both"/>
        <w:rPr>
          <w:rFonts w:ascii="Arial Narrow" w:hAnsi="Arial Narrow"/>
        </w:rPr>
      </w:pPr>
    </w:p>
    <w:tbl>
      <w:tblPr>
        <w:tblpPr w:leftFromText="141" w:rightFromText="141" w:vertAnchor="text" w:horzAnchor="margin" w:tblpY="86"/>
        <w:tblW w:w="9891" w:type="dxa"/>
        <w:tblLayout w:type="fixed"/>
        <w:tblLook w:val="0000" w:firstRow="0" w:lastRow="0" w:firstColumn="0" w:lastColumn="0" w:noHBand="0" w:noVBand="0"/>
      </w:tblPr>
      <w:tblGrid>
        <w:gridCol w:w="582"/>
        <w:gridCol w:w="2787"/>
        <w:gridCol w:w="1417"/>
        <w:gridCol w:w="1134"/>
        <w:gridCol w:w="1843"/>
        <w:gridCol w:w="2128"/>
      </w:tblGrid>
      <w:tr w:rsidR="000C3CEF" w:rsidRPr="00E60B51" w14:paraId="09DF4703" w14:textId="77777777" w:rsidTr="001828B4">
        <w:trPr>
          <w:trHeight w:val="454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0C9D888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LP.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128C12AB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RODZAJ KOSZTU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22B4D94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WYSOKOŚĆ KOSZTU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FF4FC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STAWKA VAT</w:t>
            </w:r>
            <w:r w:rsidRPr="00E60B51">
              <w:rPr>
                <w:rStyle w:val="Odwoanieprzypisudolnego"/>
                <w:rFonts w:ascii="Arial Narrow" w:hAnsi="Arial Narrow"/>
                <w:b/>
              </w:rPr>
              <w:footnoteReference w:id="1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3A3815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ŹRÓDŁO FINANSOWANIA</w:t>
            </w:r>
          </w:p>
          <w:p w14:paraId="62A5EBD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DOTACJA/ ŚRODKI WŁASNE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254FC5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OKREŚLENIE STANU PRAWNEGO ZAKUPÓW</w:t>
            </w:r>
          </w:p>
          <w:p w14:paraId="61620ED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NOWE / UŻYWANE</w:t>
            </w:r>
          </w:p>
        </w:tc>
      </w:tr>
      <w:tr w:rsidR="000C3CEF" w:rsidRPr="00E60B51" w14:paraId="616DF781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B404D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29D81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54929F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9BFB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D2A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D12FA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068053AB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BD0546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2.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804079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626F8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1B6B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C1E7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8AE3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6AD9AE0A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1678E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3.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27F43A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D14085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4F413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45AD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EA195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520F50E8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F6987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4.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43D72E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A30AA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B935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023B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6ABF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32D112B9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9FC700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5.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A218FF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5F235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9D9F6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B6BD6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4D6C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108F352E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8090B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6.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0FA990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8C67D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386B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339FA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3E11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079D5EAF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7E91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lastRenderedPageBreak/>
              <w:t>7.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B53CB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E6346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46486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1491D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EAE9B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03801188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46020B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8.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928C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2D35E6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9A4D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51E8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1D04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181BD397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2D4AC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9.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9B5D6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5A5A4E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75D26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D233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BE4F8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0BFC22A0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104FE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10.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798CDF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1DFF9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2D649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3A2B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D59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7F3BB0F0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C90CC5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11.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FBC7B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28C13F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A4F9A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85E3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91F1F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151DB30F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FEEB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12.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766C68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29778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BFE5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835B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110C9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1D8EDAB4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6AF73B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13.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9B4F6D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42DCE5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0FDED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A6AE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F8D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0E00A1BB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68E98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14.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D2E9F5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62BA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582BA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50A5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A6D5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10B9D65F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494C96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15.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0C058A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3D39F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50FA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6FEA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3CC8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0D9A5CBB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61BC00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761C65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2C4B1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8DF76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1775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B939A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48619A1D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E426FB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B85C1A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B22118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C72C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C2D0F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807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0A1026A6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362184F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78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54B7D5E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</w:rPr>
              <w:t xml:space="preserve">                                           </w:t>
            </w:r>
            <w:r w:rsidRPr="00E60B51">
              <w:rPr>
                <w:rFonts w:ascii="Arial Narrow" w:hAnsi="Arial Narrow"/>
                <w:b/>
              </w:rPr>
              <w:t>SUMA: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1563D9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BA480D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50EF2EBD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</w:tcBorders>
          </w:tcPr>
          <w:p w14:paraId="02E0EDD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</w:tbl>
    <w:p w14:paraId="28A758DE" w14:textId="77777777" w:rsidR="00956E08" w:rsidRPr="00E60B51" w:rsidRDefault="00956E08" w:rsidP="00956E08">
      <w:pPr>
        <w:suppressAutoHyphens/>
        <w:spacing w:line="276" w:lineRule="auto"/>
        <w:ind w:left="900"/>
        <w:jc w:val="both"/>
        <w:rPr>
          <w:rFonts w:ascii="Arial Narrow" w:hAnsi="Arial Narrow"/>
          <w:i/>
        </w:rPr>
      </w:pPr>
    </w:p>
    <w:p w14:paraId="37090DB6" w14:textId="77777777" w:rsidR="000C3CEF" w:rsidRPr="00E60B51" w:rsidRDefault="000C3CEF" w:rsidP="005A114B">
      <w:pPr>
        <w:suppressAutoHyphens/>
        <w:jc w:val="both"/>
        <w:rPr>
          <w:rFonts w:ascii="Arial Narrow" w:hAnsi="Arial Narrow"/>
          <w:b/>
          <w:bCs/>
        </w:rPr>
      </w:pPr>
    </w:p>
    <w:p w14:paraId="715FDE3C" w14:textId="7C1A88AE" w:rsidR="007F3D1C" w:rsidRPr="00E60B51" w:rsidRDefault="007F3D1C" w:rsidP="003906AF">
      <w:pPr>
        <w:numPr>
          <w:ilvl w:val="0"/>
          <w:numId w:val="5"/>
        </w:numPr>
        <w:suppressAutoHyphens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t xml:space="preserve">szczegółowa specyfikacja wydatków do poniesienia w ramach dofinansowania, </w:t>
      </w:r>
      <w:r w:rsidRPr="00E60B51">
        <w:rPr>
          <w:rFonts w:ascii="Arial Narrow" w:hAnsi="Arial Narrow"/>
        </w:rPr>
        <w:t>przeznaczanych w szczególności na zakup środków trwałych, urządzeń, maszyn, materiałów, towarów, usług i materiałów reklamowych, pozyskanie lokalu, pokrycie kosztów pomocy prawnej, konsultacji i doradztwa związanych z podjęciem działalność gospodarczej</w:t>
      </w:r>
      <w:r w:rsidR="00F36F27">
        <w:rPr>
          <w:rFonts w:ascii="Arial Narrow" w:hAnsi="Arial Narrow"/>
        </w:rPr>
        <w:t>.</w:t>
      </w:r>
    </w:p>
    <w:p w14:paraId="05DDA786" w14:textId="77777777" w:rsidR="00956E08" w:rsidRPr="00E60B51" w:rsidRDefault="00956E08" w:rsidP="007F3D1C">
      <w:pPr>
        <w:suppressAutoHyphens/>
        <w:jc w:val="both"/>
        <w:rPr>
          <w:rFonts w:ascii="Arial Narrow" w:hAnsi="Arial Narrow"/>
          <w:b/>
          <w:bCs/>
        </w:rPr>
      </w:pPr>
    </w:p>
    <w:p w14:paraId="23707FBF" w14:textId="77777777" w:rsidR="00BB2671" w:rsidRPr="00E60B51" w:rsidRDefault="007F3D1C" w:rsidP="007F3D1C">
      <w:pPr>
        <w:suppressAutoHyphens/>
        <w:jc w:val="both"/>
        <w:rPr>
          <w:rFonts w:ascii="Arial Narrow" w:hAnsi="Arial Narrow"/>
          <w:b/>
          <w:bCs/>
        </w:rPr>
      </w:pPr>
      <w:r w:rsidRPr="00E60B51">
        <w:rPr>
          <w:rFonts w:ascii="Arial Narrow" w:hAnsi="Arial Narrow"/>
          <w:b/>
          <w:bCs/>
        </w:rPr>
        <w:t>U</w:t>
      </w:r>
      <w:r w:rsidR="002C0074" w:rsidRPr="00E60B51">
        <w:rPr>
          <w:rFonts w:ascii="Arial Narrow" w:hAnsi="Arial Narrow"/>
          <w:b/>
          <w:bCs/>
        </w:rPr>
        <w:t>WAGA:</w:t>
      </w:r>
      <w:r w:rsidRPr="00E60B51">
        <w:rPr>
          <w:rFonts w:ascii="Arial Narrow" w:hAnsi="Arial Narrow"/>
          <w:b/>
          <w:bCs/>
        </w:rPr>
        <w:t xml:space="preserve"> </w:t>
      </w:r>
    </w:p>
    <w:p w14:paraId="2DE1817A" w14:textId="77777777" w:rsidR="00104407" w:rsidRPr="00E60B51" w:rsidRDefault="00104407" w:rsidP="007F3D1C">
      <w:pPr>
        <w:suppressAutoHyphens/>
        <w:jc w:val="both"/>
        <w:rPr>
          <w:rFonts w:ascii="Arial Narrow" w:hAnsi="Arial Narrow"/>
          <w:b/>
          <w:bCs/>
        </w:rPr>
      </w:pPr>
    </w:p>
    <w:p w14:paraId="3F30FCE9" w14:textId="77777777" w:rsidR="00BB2671" w:rsidRPr="00E60B51" w:rsidRDefault="007F3D1C" w:rsidP="007F3D1C">
      <w:pPr>
        <w:suppressAutoHyphens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  <w:b/>
          <w:bCs/>
        </w:rPr>
        <w:t>Poniższy katalog wydatków znajdzie swoje odzwierciedlenie w zawieranej umowie</w:t>
      </w:r>
      <w:r w:rsidR="002C0074" w:rsidRPr="00E60B51">
        <w:rPr>
          <w:rFonts w:ascii="Arial Narrow" w:hAnsi="Arial Narrow"/>
          <w:b/>
          <w:bCs/>
        </w:rPr>
        <w:t>,</w:t>
      </w:r>
      <w:r w:rsidRPr="00E60B51">
        <w:rPr>
          <w:rFonts w:ascii="Arial Narrow" w:hAnsi="Arial Narrow"/>
          <w:b/>
          <w:bCs/>
        </w:rPr>
        <w:t xml:space="preserve"> dlatego powinien być dokładnie przemyślany i </w:t>
      </w:r>
      <w:r w:rsidR="00104407" w:rsidRPr="00E60B51">
        <w:rPr>
          <w:rFonts w:ascii="Arial Narrow" w:hAnsi="Arial Narrow"/>
          <w:b/>
          <w:bCs/>
        </w:rPr>
        <w:t>uzasadniony</w:t>
      </w:r>
      <w:r w:rsidRPr="00E60B51">
        <w:rPr>
          <w:rFonts w:ascii="Arial Narrow" w:hAnsi="Arial Narrow"/>
          <w:b/>
          <w:bCs/>
        </w:rPr>
        <w:t xml:space="preserve"> </w:t>
      </w:r>
      <w:r w:rsidRPr="00E60B51">
        <w:rPr>
          <w:rFonts w:ascii="Arial Narrow" w:hAnsi="Arial Narrow"/>
          <w:i/>
        </w:rPr>
        <w:t>(wskazać należy wyłącznie wydatki jakie zostaną poniesione w ramach dofinansowania w okresie od zawarcia umowy z PUP do 2 miesięcy po podjęciu działalności gospodarczej. Za dzień podjęcia działalności gospodarczej uważa się datę rozpoczęcia działalności gospodarczej wskazaną we wpisie do ewidencji działalności gospodarczej</w:t>
      </w:r>
      <w:r w:rsidR="006D2D4A" w:rsidRPr="00E60B51">
        <w:rPr>
          <w:rFonts w:ascii="Arial Narrow" w:hAnsi="Arial Narrow"/>
          <w:i/>
        </w:rPr>
        <w:t>)</w:t>
      </w:r>
      <w:r w:rsidR="00104407" w:rsidRPr="00E60B51">
        <w:rPr>
          <w:rFonts w:ascii="Arial Narrow" w:hAnsi="Arial Narrow"/>
          <w:i/>
        </w:rPr>
        <w:t>.</w:t>
      </w:r>
    </w:p>
    <w:p w14:paraId="55635D72" w14:textId="77777777" w:rsidR="00956E08" w:rsidRPr="00E60B51" w:rsidRDefault="00956E08" w:rsidP="00BB2671">
      <w:pPr>
        <w:tabs>
          <w:tab w:val="left" w:pos="709"/>
        </w:tabs>
        <w:suppressAutoHyphens/>
        <w:ind w:right="-1"/>
        <w:jc w:val="both"/>
        <w:rPr>
          <w:rFonts w:ascii="Arial Narrow" w:hAnsi="Arial Narrow"/>
          <w:bCs/>
        </w:rPr>
      </w:pPr>
    </w:p>
    <w:p w14:paraId="6004C058" w14:textId="77777777" w:rsidR="00BB2671" w:rsidRDefault="00AB797D" w:rsidP="00BB2671">
      <w:pPr>
        <w:tabs>
          <w:tab w:val="left" w:pos="709"/>
        </w:tabs>
        <w:suppressAutoHyphens/>
        <w:ind w:right="-1"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  <w:bCs/>
        </w:rPr>
        <w:t>W</w:t>
      </w:r>
      <w:r w:rsidR="00BB2671" w:rsidRPr="00E60B51">
        <w:rPr>
          <w:rFonts w:ascii="Arial Narrow" w:hAnsi="Arial Narrow"/>
          <w:b/>
          <w:bCs/>
        </w:rPr>
        <w:t xml:space="preserve"> przypadku planowanego remontu pomieszczenia</w:t>
      </w:r>
      <w:r w:rsidR="00BB2671" w:rsidRPr="00E60B51">
        <w:rPr>
          <w:rFonts w:ascii="Arial Narrow" w:hAnsi="Arial Narrow"/>
        </w:rPr>
        <w:t>, należy dołączyć dokumentację fotograficzną wraz ze specyfikacją wykonania remontu (m.in. podaniem powierzchni lokalu który wymaga remontu, zakresu prac remontowych, materiałów jakie zostaną użyte, terminu wykonania prac</w:t>
      </w:r>
      <w:r w:rsidR="00E23514" w:rsidRPr="00E60B51">
        <w:rPr>
          <w:rFonts w:ascii="Arial Narrow" w:hAnsi="Arial Narrow"/>
        </w:rPr>
        <w:t xml:space="preserve">, </w:t>
      </w:r>
      <w:r w:rsidR="00E23514" w:rsidRPr="00E60B51">
        <w:rPr>
          <w:rFonts w:ascii="Arial Narrow" w:hAnsi="Arial Narrow"/>
          <w:b/>
        </w:rPr>
        <w:t xml:space="preserve">który winien zakończyć się w okresie </w:t>
      </w:r>
      <w:r w:rsidR="00E230F9" w:rsidRPr="00E60B51">
        <w:rPr>
          <w:rFonts w:ascii="Arial Narrow" w:hAnsi="Arial Narrow"/>
          <w:b/>
        </w:rPr>
        <w:t xml:space="preserve">2 miesięcy od dnia rozpoczęcia działalności </w:t>
      </w:r>
      <w:r w:rsidR="006D47AF" w:rsidRPr="00E60B51">
        <w:rPr>
          <w:rFonts w:ascii="Arial Narrow" w:hAnsi="Arial Narrow"/>
          <w:b/>
        </w:rPr>
        <w:t>gospodarczej</w:t>
      </w:r>
      <w:r w:rsidR="00BB2671" w:rsidRPr="00E60B51">
        <w:rPr>
          <w:rFonts w:ascii="Arial Narrow" w:hAnsi="Arial Narrow"/>
        </w:rPr>
        <w:t xml:space="preserve">). </w:t>
      </w:r>
    </w:p>
    <w:p w14:paraId="3153D952" w14:textId="77777777" w:rsidR="000C3CEF" w:rsidRDefault="000C3CEF" w:rsidP="000C3CEF">
      <w:pPr>
        <w:tabs>
          <w:tab w:val="left" w:pos="709"/>
        </w:tabs>
        <w:suppressAutoHyphens/>
        <w:ind w:right="-1"/>
        <w:jc w:val="both"/>
        <w:rPr>
          <w:rFonts w:ascii="Arial Narrow" w:hAnsi="Arial Narrow"/>
          <w:bCs/>
        </w:rPr>
      </w:pPr>
    </w:p>
    <w:p w14:paraId="78C4E119" w14:textId="77777777" w:rsidR="000C3CEF" w:rsidRPr="00E60B51" w:rsidRDefault="000C3CEF" w:rsidP="000C3CEF">
      <w:pPr>
        <w:tabs>
          <w:tab w:val="left" w:pos="709"/>
        </w:tabs>
        <w:suppressAutoHyphens/>
        <w:ind w:right="-1"/>
        <w:jc w:val="both"/>
        <w:rPr>
          <w:rFonts w:ascii="Arial Narrow" w:hAnsi="Arial Narrow"/>
          <w:b/>
          <w:bCs/>
        </w:rPr>
      </w:pPr>
      <w:r w:rsidRPr="00E60B51">
        <w:rPr>
          <w:rFonts w:ascii="Arial Narrow" w:hAnsi="Arial Narrow"/>
          <w:bCs/>
        </w:rPr>
        <w:t>W celu dokonania oceny w zakresie racjonalności wydatków</w:t>
      </w:r>
      <w:r w:rsidRPr="00E60B51">
        <w:rPr>
          <w:rFonts w:ascii="Arial Narrow" w:hAnsi="Arial Narrow"/>
          <w:b/>
          <w:bCs/>
        </w:rPr>
        <w:t xml:space="preserve"> należy dołączyć przykładowe oferty cenowe (np. oferty ze sklepów internetowych, stacjonarnych, f-</w:t>
      </w:r>
      <w:proofErr w:type="spellStart"/>
      <w:r w:rsidRPr="00E60B51">
        <w:rPr>
          <w:rFonts w:ascii="Arial Narrow" w:hAnsi="Arial Narrow"/>
          <w:b/>
          <w:bCs/>
        </w:rPr>
        <w:t>ry</w:t>
      </w:r>
      <w:proofErr w:type="spellEnd"/>
      <w:r w:rsidRPr="00E60B51">
        <w:rPr>
          <w:rFonts w:ascii="Arial Narrow" w:hAnsi="Arial Narrow"/>
          <w:b/>
          <w:bCs/>
        </w:rPr>
        <w:t xml:space="preserve"> proforma, w przypadku art. używanych wydruki przykładowych aukcji internetowych lub ogłoszeń).</w:t>
      </w:r>
    </w:p>
    <w:p w14:paraId="33FC72C5" w14:textId="77777777" w:rsidR="000C3CEF" w:rsidRDefault="000C3CEF" w:rsidP="000C3CEF">
      <w:pPr>
        <w:suppressAutoHyphens/>
        <w:jc w:val="both"/>
        <w:rPr>
          <w:rFonts w:ascii="Arial Narrow" w:hAnsi="Arial Narrow"/>
          <w:b/>
          <w:bCs/>
        </w:rPr>
      </w:pPr>
    </w:p>
    <w:p w14:paraId="7417E68F" w14:textId="77777777" w:rsidR="007C3B8A" w:rsidRDefault="007C3B8A" w:rsidP="000C3CEF">
      <w:pPr>
        <w:suppressAutoHyphens/>
        <w:jc w:val="both"/>
        <w:rPr>
          <w:rFonts w:ascii="Arial Narrow" w:hAnsi="Arial Narrow"/>
          <w:b/>
          <w:bCs/>
        </w:rPr>
      </w:pPr>
    </w:p>
    <w:p w14:paraId="74F39E85" w14:textId="77777777" w:rsidR="007C3B8A" w:rsidRDefault="007C3B8A" w:rsidP="000C3CEF">
      <w:pPr>
        <w:suppressAutoHyphens/>
        <w:jc w:val="both"/>
        <w:rPr>
          <w:rFonts w:ascii="Arial Narrow" w:hAnsi="Arial Narrow"/>
          <w:b/>
          <w:bCs/>
        </w:rPr>
      </w:pPr>
    </w:p>
    <w:p w14:paraId="69C5AA95" w14:textId="77777777" w:rsidR="007C3B8A" w:rsidRDefault="007C3B8A" w:rsidP="000C3CEF">
      <w:pPr>
        <w:suppressAutoHyphens/>
        <w:jc w:val="both"/>
        <w:rPr>
          <w:rFonts w:ascii="Arial Narrow" w:hAnsi="Arial Narrow"/>
          <w:b/>
          <w:bCs/>
        </w:rPr>
      </w:pPr>
    </w:p>
    <w:p w14:paraId="030ACFDC" w14:textId="77777777" w:rsidR="007C3B8A" w:rsidRPr="00E60B51" w:rsidRDefault="007C3B8A" w:rsidP="000C3CEF">
      <w:pPr>
        <w:suppressAutoHyphens/>
        <w:jc w:val="both"/>
        <w:rPr>
          <w:rFonts w:ascii="Arial Narrow" w:hAnsi="Arial Narrow"/>
          <w:b/>
          <w:bCs/>
        </w:rPr>
      </w:pPr>
    </w:p>
    <w:p w14:paraId="76CBBE9D" w14:textId="77777777" w:rsidR="00B46547" w:rsidRPr="00E60B51" w:rsidRDefault="00B46547" w:rsidP="00BB2671">
      <w:pPr>
        <w:tabs>
          <w:tab w:val="left" w:pos="709"/>
        </w:tabs>
        <w:suppressAutoHyphens/>
        <w:ind w:right="-1"/>
        <w:jc w:val="both"/>
        <w:rPr>
          <w:rFonts w:ascii="Arial Narrow" w:hAnsi="Arial Narrow"/>
        </w:rPr>
      </w:pPr>
    </w:p>
    <w:tbl>
      <w:tblPr>
        <w:tblpPr w:leftFromText="141" w:rightFromText="141" w:vertAnchor="text" w:tblpX="-318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2020"/>
        <w:gridCol w:w="6496"/>
        <w:gridCol w:w="1417"/>
      </w:tblGrid>
      <w:tr w:rsidR="00906A49" w:rsidRPr="00E60B51" w14:paraId="2865FAD9" w14:textId="77777777" w:rsidTr="000C3CEF">
        <w:tc>
          <w:tcPr>
            <w:tcW w:w="523" w:type="dxa"/>
            <w:shd w:val="clear" w:color="auto" w:fill="F2F2F2"/>
            <w:vAlign w:val="center"/>
          </w:tcPr>
          <w:p w14:paraId="015C7F1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  <w:b/>
              </w:rPr>
              <w:lastRenderedPageBreak/>
              <w:t>LP.</w:t>
            </w:r>
          </w:p>
        </w:tc>
        <w:tc>
          <w:tcPr>
            <w:tcW w:w="2020" w:type="dxa"/>
            <w:shd w:val="clear" w:color="auto" w:fill="F2F2F2"/>
            <w:vAlign w:val="center"/>
          </w:tcPr>
          <w:p w14:paraId="5483E76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  <w:b/>
              </w:rPr>
              <w:t>NAZWA</w:t>
            </w:r>
          </w:p>
        </w:tc>
        <w:tc>
          <w:tcPr>
            <w:tcW w:w="6496" w:type="dxa"/>
            <w:shd w:val="clear" w:color="auto" w:fill="F2F2F2"/>
            <w:vAlign w:val="center"/>
          </w:tcPr>
          <w:p w14:paraId="63520D2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UZASADNIENIE ZAKUPU W ZAKRESIE ICH ADEKWATNOŚCI DO OTWIERANEJ DZIAŁALNOŚCI GOSPODARCZEJ ORAZ RACJONALNOŚCI POSZCZEGÓLNYCH WARTOŚCI ZAKUPÓW</w:t>
            </w:r>
            <w:r w:rsidR="00E230F9" w:rsidRPr="00E60B51">
              <w:rPr>
                <w:rFonts w:ascii="Arial Narrow" w:hAnsi="Arial Narrow"/>
                <w:b/>
              </w:rPr>
              <w:t xml:space="preserve"> </w:t>
            </w:r>
          </w:p>
          <w:p w14:paraId="5DD04EB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  <w:b/>
              </w:rPr>
              <w:t xml:space="preserve"> ( ma bezpośredni wpływ na ocenę wniosku)</w:t>
            </w:r>
          </w:p>
        </w:tc>
        <w:tc>
          <w:tcPr>
            <w:tcW w:w="1417" w:type="dxa"/>
            <w:shd w:val="clear" w:color="auto" w:fill="F2F2F2"/>
          </w:tcPr>
          <w:p w14:paraId="1B68946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  <w:b/>
                <w:highlight w:val="yellow"/>
              </w:rPr>
            </w:pPr>
          </w:p>
          <w:p w14:paraId="1611152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  <w:b/>
                <w:highlight w:val="yellow"/>
              </w:rPr>
            </w:pPr>
            <w:r w:rsidRPr="00E60B51">
              <w:rPr>
                <w:rFonts w:ascii="Arial Narrow" w:hAnsi="Arial Narrow"/>
                <w:b/>
              </w:rPr>
              <w:t>KWOTA</w:t>
            </w:r>
          </w:p>
        </w:tc>
      </w:tr>
      <w:tr w:rsidR="00906A49" w:rsidRPr="00E60B51" w14:paraId="7CF78806" w14:textId="77777777" w:rsidTr="000C3CEF">
        <w:trPr>
          <w:trHeight w:val="1415"/>
        </w:trPr>
        <w:tc>
          <w:tcPr>
            <w:tcW w:w="523" w:type="dxa"/>
            <w:shd w:val="clear" w:color="auto" w:fill="auto"/>
            <w:vAlign w:val="center"/>
          </w:tcPr>
          <w:p w14:paraId="6B5523B5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1.</w:t>
            </w:r>
          </w:p>
        </w:tc>
        <w:tc>
          <w:tcPr>
            <w:tcW w:w="2020" w:type="dxa"/>
            <w:shd w:val="clear" w:color="auto" w:fill="auto"/>
          </w:tcPr>
          <w:p w14:paraId="3C47BE8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shd w:val="clear" w:color="auto" w:fill="auto"/>
          </w:tcPr>
          <w:p w14:paraId="276530EA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70123BC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68B1E2E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2116DB4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1AA659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5107109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71545EF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26288EB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574EFAAE" w14:textId="77777777" w:rsidTr="000C3CEF">
        <w:trPr>
          <w:trHeight w:val="1353"/>
        </w:trPr>
        <w:tc>
          <w:tcPr>
            <w:tcW w:w="523" w:type="dxa"/>
            <w:shd w:val="clear" w:color="auto" w:fill="auto"/>
            <w:vAlign w:val="center"/>
          </w:tcPr>
          <w:p w14:paraId="3F2A38F4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2.</w:t>
            </w:r>
          </w:p>
        </w:tc>
        <w:tc>
          <w:tcPr>
            <w:tcW w:w="2020" w:type="dxa"/>
            <w:shd w:val="clear" w:color="auto" w:fill="auto"/>
          </w:tcPr>
          <w:p w14:paraId="51D7BC5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shd w:val="clear" w:color="auto" w:fill="auto"/>
          </w:tcPr>
          <w:p w14:paraId="5C6104F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108236B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0436F6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61495D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EC5E68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92A77FB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D4999F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5BA4AB5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76721FF0" w14:textId="77777777" w:rsidTr="000C3CEF">
        <w:trPr>
          <w:trHeight w:val="1610"/>
        </w:trPr>
        <w:tc>
          <w:tcPr>
            <w:tcW w:w="523" w:type="dxa"/>
            <w:shd w:val="clear" w:color="auto" w:fill="auto"/>
            <w:vAlign w:val="center"/>
          </w:tcPr>
          <w:p w14:paraId="0BF3D4A2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3.</w:t>
            </w:r>
          </w:p>
        </w:tc>
        <w:tc>
          <w:tcPr>
            <w:tcW w:w="2020" w:type="dxa"/>
            <w:shd w:val="clear" w:color="auto" w:fill="auto"/>
          </w:tcPr>
          <w:p w14:paraId="2431022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shd w:val="clear" w:color="auto" w:fill="auto"/>
          </w:tcPr>
          <w:p w14:paraId="072C479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8C3594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943CD9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932A51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76F46CFF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A066654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290696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79275EF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37B614F4" w14:textId="77777777" w:rsidTr="000C3CEF">
        <w:trPr>
          <w:trHeight w:val="1610"/>
        </w:trPr>
        <w:tc>
          <w:tcPr>
            <w:tcW w:w="523" w:type="dxa"/>
            <w:shd w:val="clear" w:color="auto" w:fill="auto"/>
            <w:vAlign w:val="center"/>
          </w:tcPr>
          <w:p w14:paraId="1340299C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4.</w:t>
            </w:r>
          </w:p>
        </w:tc>
        <w:tc>
          <w:tcPr>
            <w:tcW w:w="2020" w:type="dxa"/>
            <w:shd w:val="clear" w:color="auto" w:fill="auto"/>
          </w:tcPr>
          <w:p w14:paraId="1F88FD0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shd w:val="clear" w:color="auto" w:fill="auto"/>
          </w:tcPr>
          <w:p w14:paraId="656071C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FF8BC0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45213E3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BD1BFE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58BC1C5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39744F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D3E778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007C32D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20A03BCB" w14:textId="77777777" w:rsidTr="000C3CEF">
        <w:trPr>
          <w:trHeight w:val="1610"/>
        </w:trPr>
        <w:tc>
          <w:tcPr>
            <w:tcW w:w="523" w:type="dxa"/>
            <w:shd w:val="clear" w:color="auto" w:fill="auto"/>
            <w:vAlign w:val="center"/>
          </w:tcPr>
          <w:p w14:paraId="5F4EA1BE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5.</w:t>
            </w:r>
          </w:p>
        </w:tc>
        <w:tc>
          <w:tcPr>
            <w:tcW w:w="2020" w:type="dxa"/>
            <w:shd w:val="clear" w:color="auto" w:fill="auto"/>
          </w:tcPr>
          <w:p w14:paraId="669FD7CE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shd w:val="clear" w:color="auto" w:fill="auto"/>
          </w:tcPr>
          <w:p w14:paraId="1D26D54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75CFC2C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E71286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6281A64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B89246E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774748FA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4C7A7CB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7A7CCBB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70303426" w14:textId="77777777" w:rsidTr="000C3CEF">
        <w:trPr>
          <w:trHeight w:val="1610"/>
        </w:trPr>
        <w:tc>
          <w:tcPr>
            <w:tcW w:w="523" w:type="dxa"/>
            <w:shd w:val="clear" w:color="auto" w:fill="auto"/>
            <w:vAlign w:val="center"/>
          </w:tcPr>
          <w:p w14:paraId="3E22AE97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6.</w:t>
            </w:r>
          </w:p>
        </w:tc>
        <w:tc>
          <w:tcPr>
            <w:tcW w:w="2020" w:type="dxa"/>
            <w:shd w:val="clear" w:color="auto" w:fill="auto"/>
          </w:tcPr>
          <w:p w14:paraId="5390BA8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shd w:val="clear" w:color="auto" w:fill="auto"/>
          </w:tcPr>
          <w:p w14:paraId="724FFD64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1B8E25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CCEC9A4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41A635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5362958A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80FB62A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5DCC135E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790FDA2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31C692C4" w14:textId="77777777" w:rsidTr="000C3CEF">
        <w:trPr>
          <w:trHeight w:val="1610"/>
        </w:trPr>
        <w:tc>
          <w:tcPr>
            <w:tcW w:w="523" w:type="dxa"/>
            <w:shd w:val="clear" w:color="auto" w:fill="auto"/>
            <w:vAlign w:val="center"/>
          </w:tcPr>
          <w:p w14:paraId="044D81EE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7.</w:t>
            </w:r>
          </w:p>
        </w:tc>
        <w:tc>
          <w:tcPr>
            <w:tcW w:w="2020" w:type="dxa"/>
            <w:shd w:val="clear" w:color="auto" w:fill="auto"/>
          </w:tcPr>
          <w:p w14:paraId="2C7E3F2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shd w:val="clear" w:color="auto" w:fill="auto"/>
          </w:tcPr>
          <w:p w14:paraId="0248D39F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EEB2D3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5F316DA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648304E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A71E04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DB4CEC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C6D150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3FCCE05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777D66B5" w14:textId="77777777" w:rsidTr="000C3CEF">
        <w:trPr>
          <w:trHeight w:val="1610"/>
        </w:trPr>
        <w:tc>
          <w:tcPr>
            <w:tcW w:w="523" w:type="dxa"/>
            <w:shd w:val="clear" w:color="auto" w:fill="auto"/>
            <w:vAlign w:val="center"/>
          </w:tcPr>
          <w:p w14:paraId="29F92F0A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lastRenderedPageBreak/>
              <w:t>8.</w:t>
            </w:r>
          </w:p>
        </w:tc>
        <w:tc>
          <w:tcPr>
            <w:tcW w:w="2020" w:type="dxa"/>
            <w:shd w:val="clear" w:color="auto" w:fill="auto"/>
          </w:tcPr>
          <w:p w14:paraId="578E513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shd w:val="clear" w:color="auto" w:fill="auto"/>
          </w:tcPr>
          <w:p w14:paraId="09CDDEB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9E57CA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3ECD82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02D522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5B61B1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639B7D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5F4E8A5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631D561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08AF4997" w14:textId="77777777" w:rsidTr="000C3CEF">
        <w:trPr>
          <w:trHeight w:val="1610"/>
        </w:trPr>
        <w:tc>
          <w:tcPr>
            <w:tcW w:w="523" w:type="dxa"/>
            <w:shd w:val="clear" w:color="auto" w:fill="auto"/>
            <w:vAlign w:val="center"/>
          </w:tcPr>
          <w:p w14:paraId="20DA153B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9.</w:t>
            </w:r>
          </w:p>
        </w:tc>
        <w:tc>
          <w:tcPr>
            <w:tcW w:w="2020" w:type="dxa"/>
            <w:shd w:val="clear" w:color="auto" w:fill="auto"/>
          </w:tcPr>
          <w:p w14:paraId="696D4C6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shd w:val="clear" w:color="auto" w:fill="auto"/>
          </w:tcPr>
          <w:p w14:paraId="2119E33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792D905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6408172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56D053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626DE4D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CF138D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D1D778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2E803CF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32AAE408" w14:textId="77777777" w:rsidTr="000C3CEF">
        <w:trPr>
          <w:trHeight w:val="1610"/>
        </w:trPr>
        <w:tc>
          <w:tcPr>
            <w:tcW w:w="523" w:type="dxa"/>
            <w:shd w:val="clear" w:color="auto" w:fill="auto"/>
            <w:vAlign w:val="center"/>
          </w:tcPr>
          <w:p w14:paraId="47A6DD61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10.</w:t>
            </w:r>
          </w:p>
        </w:tc>
        <w:tc>
          <w:tcPr>
            <w:tcW w:w="2020" w:type="dxa"/>
            <w:shd w:val="clear" w:color="auto" w:fill="auto"/>
          </w:tcPr>
          <w:p w14:paraId="67879C9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shd w:val="clear" w:color="auto" w:fill="auto"/>
          </w:tcPr>
          <w:p w14:paraId="588E47B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6561CD3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740A5E04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CC5B1A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573CD9E3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547FB63A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27EA3F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0F650CDB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51F79362" w14:textId="77777777" w:rsidTr="000C3CEF">
        <w:trPr>
          <w:trHeight w:val="1610"/>
        </w:trPr>
        <w:tc>
          <w:tcPr>
            <w:tcW w:w="523" w:type="dxa"/>
            <w:shd w:val="clear" w:color="auto" w:fill="auto"/>
            <w:vAlign w:val="center"/>
          </w:tcPr>
          <w:p w14:paraId="60FAE2C4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11.</w:t>
            </w:r>
          </w:p>
        </w:tc>
        <w:tc>
          <w:tcPr>
            <w:tcW w:w="2020" w:type="dxa"/>
            <w:shd w:val="clear" w:color="auto" w:fill="auto"/>
            <w:vAlign w:val="center"/>
          </w:tcPr>
          <w:p w14:paraId="13DA6D9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shd w:val="clear" w:color="auto" w:fill="auto"/>
            <w:vAlign w:val="center"/>
          </w:tcPr>
          <w:p w14:paraId="3DAA30E3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5224CCE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FE95A9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645584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6D596F1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B06CB0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6EA6812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04B5EAA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7862A71A" w14:textId="77777777" w:rsidTr="000C3CEF">
        <w:trPr>
          <w:trHeight w:val="1610"/>
        </w:trPr>
        <w:tc>
          <w:tcPr>
            <w:tcW w:w="523" w:type="dxa"/>
            <w:shd w:val="clear" w:color="auto" w:fill="auto"/>
            <w:vAlign w:val="center"/>
          </w:tcPr>
          <w:p w14:paraId="21DDEF7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12.</w:t>
            </w:r>
          </w:p>
        </w:tc>
        <w:tc>
          <w:tcPr>
            <w:tcW w:w="2020" w:type="dxa"/>
            <w:shd w:val="clear" w:color="auto" w:fill="auto"/>
            <w:vAlign w:val="center"/>
          </w:tcPr>
          <w:p w14:paraId="5A38926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shd w:val="clear" w:color="auto" w:fill="auto"/>
            <w:vAlign w:val="center"/>
          </w:tcPr>
          <w:p w14:paraId="4755620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19E232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AB8222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50323D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482914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00BFDA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70FA81F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7EB171AB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66B1F3EE" w14:textId="77777777" w:rsidTr="000C3CEF">
        <w:trPr>
          <w:trHeight w:val="1610"/>
        </w:trPr>
        <w:tc>
          <w:tcPr>
            <w:tcW w:w="523" w:type="dxa"/>
            <w:shd w:val="clear" w:color="auto" w:fill="auto"/>
            <w:vAlign w:val="center"/>
          </w:tcPr>
          <w:p w14:paraId="7BB1858E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13.</w:t>
            </w:r>
          </w:p>
        </w:tc>
        <w:tc>
          <w:tcPr>
            <w:tcW w:w="2020" w:type="dxa"/>
            <w:shd w:val="clear" w:color="auto" w:fill="auto"/>
            <w:vAlign w:val="center"/>
          </w:tcPr>
          <w:p w14:paraId="645D953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shd w:val="clear" w:color="auto" w:fill="auto"/>
            <w:vAlign w:val="center"/>
          </w:tcPr>
          <w:p w14:paraId="7531555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0A3AA9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1D467DB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6CA0FFD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7783EB2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AE12C2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B66DCA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442BFDB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2AB0BB90" w14:textId="77777777" w:rsidTr="000C3CEF">
        <w:trPr>
          <w:trHeight w:val="1408"/>
        </w:trPr>
        <w:tc>
          <w:tcPr>
            <w:tcW w:w="523" w:type="dxa"/>
            <w:shd w:val="clear" w:color="auto" w:fill="auto"/>
            <w:vAlign w:val="center"/>
          </w:tcPr>
          <w:p w14:paraId="53E7DB1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14.</w:t>
            </w:r>
          </w:p>
        </w:tc>
        <w:tc>
          <w:tcPr>
            <w:tcW w:w="2020" w:type="dxa"/>
            <w:shd w:val="clear" w:color="auto" w:fill="auto"/>
            <w:vAlign w:val="center"/>
          </w:tcPr>
          <w:p w14:paraId="00CD9F5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shd w:val="clear" w:color="auto" w:fill="auto"/>
            <w:vAlign w:val="center"/>
          </w:tcPr>
          <w:p w14:paraId="6B674C4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74E576E3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20ED20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D9C6894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6464D04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A971DD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625FB59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0CC6337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743EEBA3" w14:textId="77777777" w:rsidTr="000C3CEF">
        <w:trPr>
          <w:trHeight w:val="2065"/>
        </w:trPr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855A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15.</w:t>
            </w:r>
          </w:p>
        </w:tc>
        <w:tc>
          <w:tcPr>
            <w:tcW w:w="20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9AFFC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531E6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DC3311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3B5140C0" w14:textId="77777777" w:rsidTr="000C3CEF">
        <w:trPr>
          <w:trHeight w:val="2065"/>
        </w:trPr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E2B38B" w14:textId="77777777" w:rsidR="000C3CEF" w:rsidRPr="00E60B51" w:rsidRDefault="000C3CEF" w:rsidP="002722AA">
            <w:pPr>
              <w:suppressAutoHyphens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16.</w:t>
            </w:r>
          </w:p>
        </w:tc>
        <w:tc>
          <w:tcPr>
            <w:tcW w:w="20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0EA18F" w14:textId="77777777" w:rsidR="000C3CEF" w:rsidRPr="00E60B51" w:rsidRDefault="000C3CEF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58980F" w14:textId="77777777" w:rsidR="000C3CEF" w:rsidRPr="00E60B51" w:rsidRDefault="000C3CEF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DCE3844" w14:textId="77777777" w:rsidR="000C3CEF" w:rsidRPr="00E60B51" w:rsidRDefault="000C3CEF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1828B4" w:rsidRPr="00E60B51" w14:paraId="456744C1" w14:textId="77777777" w:rsidTr="000C3CEF">
        <w:trPr>
          <w:trHeight w:val="2065"/>
        </w:trPr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DDA7F" w14:textId="77777777" w:rsidR="001828B4" w:rsidRDefault="001828B4" w:rsidP="002722AA">
            <w:pPr>
              <w:suppressAutoHyphens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17.</w:t>
            </w:r>
          </w:p>
        </w:tc>
        <w:tc>
          <w:tcPr>
            <w:tcW w:w="20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23FE52" w14:textId="77777777" w:rsidR="001828B4" w:rsidRPr="00E60B51" w:rsidRDefault="001828B4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E074DF" w14:textId="77777777" w:rsidR="001828B4" w:rsidRPr="00E60B51" w:rsidRDefault="001828B4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DF043D6" w14:textId="77777777" w:rsidR="001828B4" w:rsidRPr="00E60B51" w:rsidRDefault="001828B4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2722AA" w:rsidRPr="00E60B51" w14:paraId="32D650B1" w14:textId="77777777" w:rsidTr="000C3CEF">
        <w:trPr>
          <w:trHeight w:val="979"/>
        </w:trPr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58784" w14:textId="77777777" w:rsidR="002722AA" w:rsidRPr="00E60B51" w:rsidRDefault="002722AA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C9FE8" w14:textId="77777777" w:rsidR="002722AA" w:rsidRPr="00E60B51" w:rsidRDefault="002722AA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BF4FAB" w14:textId="77777777" w:rsidR="002722AA" w:rsidRPr="00E60B51" w:rsidRDefault="002722AA" w:rsidP="002722AA">
            <w:pPr>
              <w:suppressAutoHyphens/>
              <w:jc w:val="center"/>
              <w:rPr>
                <w:rFonts w:ascii="Arial Narrow" w:hAnsi="Arial Narrow"/>
                <w:b/>
                <w:bCs/>
                <w:i/>
                <w:iCs/>
              </w:rPr>
            </w:pPr>
            <w:r w:rsidRPr="00E60B51">
              <w:rPr>
                <w:rFonts w:ascii="Arial Narrow" w:hAnsi="Arial Narrow"/>
                <w:b/>
                <w:bCs/>
                <w:i/>
                <w:iCs/>
              </w:rPr>
              <w:t xml:space="preserve">                                                                                     Suma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235FF212" w14:textId="77777777" w:rsidR="002722AA" w:rsidRPr="00E60B51" w:rsidRDefault="002722AA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</w:tbl>
    <w:p w14:paraId="62E270F6" w14:textId="77777777" w:rsidR="006C3094" w:rsidRPr="00E60B51" w:rsidRDefault="006C3094" w:rsidP="007F3D1C">
      <w:pPr>
        <w:suppressAutoHyphens/>
        <w:jc w:val="both"/>
        <w:rPr>
          <w:rFonts w:ascii="Arial Narrow" w:hAnsi="Arial Narrow"/>
        </w:rPr>
      </w:pPr>
    </w:p>
    <w:p w14:paraId="24148554" w14:textId="77777777" w:rsidR="004A226A" w:rsidRPr="00E60B51" w:rsidRDefault="00906A49" w:rsidP="000C3CEF">
      <w:pPr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  </w:t>
      </w:r>
      <w:r w:rsidR="007A29BB" w:rsidRPr="00E60B51">
        <w:rPr>
          <w:rFonts w:ascii="Arial Narrow" w:hAnsi="Arial Narrow"/>
        </w:rPr>
        <w:br w:type="page"/>
      </w:r>
    </w:p>
    <w:p w14:paraId="424BB9F0" w14:textId="77777777" w:rsidR="00411CF3" w:rsidRPr="00E60B51" w:rsidRDefault="00247624" w:rsidP="00411CF3">
      <w:pPr>
        <w:numPr>
          <w:ilvl w:val="0"/>
          <w:numId w:val="5"/>
        </w:numPr>
        <w:suppressAutoHyphens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lastRenderedPageBreak/>
        <w:t xml:space="preserve">analiza finansowa przychodów i kosztów działalności </w:t>
      </w:r>
      <w:r w:rsidRPr="00E60B51">
        <w:rPr>
          <w:rFonts w:ascii="Arial Narrow" w:hAnsi="Arial Narrow"/>
        </w:rPr>
        <w:t>(w skali miesiąca oraz w skali roku)</w:t>
      </w:r>
      <w:r w:rsidRPr="00E60B51">
        <w:rPr>
          <w:rFonts w:ascii="Arial Narrow" w:hAnsi="Arial Narrow"/>
          <w:i/>
        </w:rPr>
        <w:t>:</w:t>
      </w:r>
    </w:p>
    <w:p w14:paraId="6E28FE88" w14:textId="77777777" w:rsidR="003906AF" w:rsidRPr="00E60B51" w:rsidRDefault="003906AF" w:rsidP="003906AF">
      <w:pPr>
        <w:rPr>
          <w:rFonts w:ascii="Arial Narrow" w:hAnsi="Arial Narrow"/>
        </w:rPr>
      </w:pPr>
    </w:p>
    <w:tbl>
      <w:tblPr>
        <w:tblpPr w:leftFromText="141" w:rightFromText="141" w:vertAnchor="page" w:horzAnchor="margin" w:tblpY="1531"/>
        <w:tblW w:w="48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3"/>
        <w:gridCol w:w="5544"/>
        <w:gridCol w:w="1608"/>
        <w:gridCol w:w="1854"/>
      </w:tblGrid>
      <w:tr w:rsidR="00A06125" w:rsidRPr="00E60B51" w14:paraId="4357BE4B" w14:textId="77777777" w:rsidTr="00A06125">
        <w:trPr>
          <w:trHeight w:val="284"/>
        </w:trPr>
        <w:tc>
          <w:tcPr>
            <w:tcW w:w="289" w:type="pct"/>
            <w:vMerge w:val="restart"/>
            <w:shd w:val="clear" w:color="auto" w:fill="D9D9D9"/>
            <w:vAlign w:val="center"/>
          </w:tcPr>
          <w:p w14:paraId="35B99926" w14:textId="77777777" w:rsidR="00A06125" w:rsidRPr="00E60B51" w:rsidRDefault="00A06125" w:rsidP="00A06125">
            <w:pPr>
              <w:ind w:hanging="12"/>
              <w:rPr>
                <w:rFonts w:ascii="Arial Narrow" w:hAnsi="Arial Narrow"/>
              </w:rPr>
            </w:pPr>
          </w:p>
        </w:tc>
        <w:tc>
          <w:tcPr>
            <w:tcW w:w="2900" w:type="pct"/>
            <w:vMerge w:val="restart"/>
            <w:shd w:val="clear" w:color="auto" w:fill="D9D9D9"/>
            <w:vAlign w:val="center"/>
          </w:tcPr>
          <w:p w14:paraId="2C351674" w14:textId="77777777" w:rsidR="00A06125" w:rsidRPr="00E60B51" w:rsidRDefault="00A06125" w:rsidP="00A06125">
            <w:pPr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PRZEWIDYWANE EFEKTY EKONOMICZNE</w:t>
            </w:r>
          </w:p>
        </w:tc>
        <w:tc>
          <w:tcPr>
            <w:tcW w:w="1811" w:type="pct"/>
            <w:gridSpan w:val="2"/>
            <w:shd w:val="clear" w:color="auto" w:fill="D9D9D9"/>
            <w:vAlign w:val="center"/>
          </w:tcPr>
          <w:p w14:paraId="0BAB3D35" w14:textId="77777777" w:rsidR="00A06125" w:rsidRPr="00E60B51" w:rsidRDefault="00A06125" w:rsidP="00A06125">
            <w:pPr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KWOTA W PLN</w:t>
            </w:r>
          </w:p>
        </w:tc>
      </w:tr>
      <w:tr w:rsidR="00A06125" w:rsidRPr="00E60B51" w14:paraId="3E90A837" w14:textId="77777777" w:rsidTr="00A06125">
        <w:trPr>
          <w:trHeight w:val="284"/>
        </w:trPr>
        <w:tc>
          <w:tcPr>
            <w:tcW w:w="289" w:type="pct"/>
            <w:vMerge/>
            <w:shd w:val="clear" w:color="auto" w:fill="D9D9D9"/>
            <w:vAlign w:val="center"/>
          </w:tcPr>
          <w:p w14:paraId="182C2B40" w14:textId="77777777" w:rsidR="00A06125" w:rsidRPr="00E60B51" w:rsidRDefault="00A06125" w:rsidP="00A06125">
            <w:pPr>
              <w:ind w:hanging="12"/>
              <w:rPr>
                <w:rFonts w:ascii="Arial Narrow" w:hAnsi="Arial Narrow"/>
              </w:rPr>
            </w:pPr>
          </w:p>
        </w:tc>
        <w:tc>
          <w:tcPr>
            <w:tcW w:w="2900" w:type="pct"/>
            <w:vMerge/>
            <w:shd w:val="clear" w:color="auto" w:fill="D9D9D9"/>
            <w:vAlign w:val="center"/>
          </w:tcPr>
          <w:p w14:paraId="7183EE38" w14:textId="77777777" w:rsidR="00A06125" w:rsidRPr="00E60B51" w:rsidRDefault="00A06125" w:rsidP="00A06125">
            <w:pPr>
              <w:ind w:hanging="12"/>
              <w:rPr>
                <w:rFonts w:ascii="Arial Narrow" w:hAnsi="Arial Narrow"/>
              </w:rPr>
            </w:pPr>
          </w:p>
        </w:tc>
        <w:tc>
          <w:tcPr>
            <w:tcW w:w="841" w:type="pct"/>
            <w:shd w:val="clear" w:color="auto" w:fill="D9D9D9"/>
            <w:vAlign w:val="center"/>
          </w:tcPr>
          <w:p w14:paraId="6D56CE7B" w14:textId="77777777" w:rsidR="00A06125" w:rsidRPr="00E60B51" w:rsidRDefault="00A06125" w:rsidP="00A06125">
            <w:pPr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MIESIĄC</w:t>
            </w:r>
          </w:p>
        </w:tc>
        <w:tc>
          <w:tcPr>
            <w:tcW w:w="970" w:type="pct"/>
            <w:shd w:val="clear" w:color="auto" w:fill="D9D9D9"/>
            <w:vAlign w:val="center"/>
          </w:tcPr>
          <w:p w14:paraId="363C3381" w14:textId="77777777" w:rsidR="00A06125" w:rsidRPr="00E60B51" w:rsidRDefault="00A06125" w:rsidP="00A06125">
            <w:pPr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ROK</w:t>
            </w:r>
          </w:p>
        </w:tc>
      </w:tr>
      <w:tr w:rsidR="00A06125" w:rsidRPr="00E60B51" w14:paraId="5B35518F" w14:textId="77777777" w:rsidTr="00A06125">
        <w:trPr>
          <w:trHeight w:val="284"/>
        </w:trPr>
        <w:tc>
          <w:tcPr>
            <w:tcW w:w="289" w:type="pct"/>
            <w:shd w:val="clear" w:color="auto" w:fill="D9D9D9"/>
            <w:vAlign w:val="center"/>
          </w:tcPr>
          <w:p w14:paraId="4E922357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A</w:t>
            </w:r>
          </w:p>
        </w:tc>
        <w:tc>
          <w:tcPr>
            <w:tcW w:w="2900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762A6E2" w14:textId="77777777" w:rsidR="00A06125" w:rsidRPr="00E60B51" w:rsidRDefault="00A06125" w:rsidP="00A06125">
            <w:pPr>
              <w:spacing w:line="360" w:lineRule="auto"/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PROGNOZOWANE PRZYCHODY:</w:t>
            </w:r>
          </w:p>
        </w:tc>
        <w:tc>
          <w:tcPr>
            <w:tcW w:w="841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EA9039D" w14:textId="77777777" w:rsidR="00A06125" w:rsidRPr="00E60B51" w:rsidRDefault="00A06125" w:rsidP="00A06125">
            <w:pPr>
              <w:spacing w:line="360" w:lineRule="auto"/>
              <w:ind w:hanging="12"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zł</w:t>
            </w:r>
          </w:p>
        </w:tc>
        <w:tc>
          <w:tcPr>
            <w:tcW w:w="970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4FCA43C" w14:textId="77777777" w:rsidR="00A06125" w:rsidRPr="00E60B51" w:rsidRDefault="00A06125" w:rsidP="00A06125">
            <w:pPr>
              <w:spacing w:line="360" w:lineRule="auto"/>
              <w:ind w:hanging="12"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zł</w:t>
            </w:r>
          </w:p>
        </w:tc>
      </w:tr>
      <w:tr w:rsidR="00A06125" w:rsidRPr="00E60B51" w14:paraId="792274E6" w14:textId="77777777" w:rsidTr="00A06125">
        <w:trPr>
          <w:trHeight w:val="284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786CAE5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Uzasadnienie (należy opisać wszystkie planowane przychody w ramach działalności, ich rodzaje oraz sposób ich oszacowania):</w:t>
            </w:r>
          </w:p>
        </w:tc>
      </w:tr>
      <w:tr w:rsidR="00A06125" w:rsidRPr="00E60B51" w14:paraId="207AFF5D" w14:textId="77777777" w:rsidTr="00A06125">
        <w:trPr>
          <w:trHeight w:val="1460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vAlign w:val="center"/>
          </w:tcPr>
          <w:p w14:paraId="39EBA739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</w:tc>
      </w:tr>
      <w:tr w:rsidR="00A06125" w:rsidRPr="00E60B51" w14:paraId="5593B5D2" w14:textId="77777777" w:rsidTr="00A06125">
        <w:trPr>
          <w:trHeight w:val="284"/>
        </w:trPr>
        <w:tc>
          <w:tcPr>
            <w:tcW w:w="289" w:type="pct"/>
            <w:shd w:val="clear" w:color="auto" w:fill="D9D9D9"/>
            <w:vAlign w:val="center"/>
          </w:tcPr>
          <w:p w14:paraId="29A35B78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B</w:t>
            </w:r>
          </w:p>
        </w:tc>
        <w:tc>
          <w:tcPr>
            <w:tcW w:w="2900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AF8C569" w14:textId="77777777" w:rsidR="00A06125" w:rsidRPr="00E60B51" w:rsidRDefault="00A06125" w:rsidP="00A06125">
            <w:pPr>
              <w:spacing w:line="360" w:lineRule="auto"/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KOSZTY OGÓŁEM:</w:t>
            </w:r>
          </w:p>
        </w:tc>
        <w:tc>
          <w:tcPr>
            <w:tcW w:w="841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4BA3D8A" w14:textId="77777777" w:rsidR="00A06125" w:rsidRPr="00E60B51" w:rsidRDefault="00A06125" w:rsidP="00A06125">
            <w:pPr>
              <w:spacing w:line="360" w:lineRule="auto"/>
              <w:ind w:hanging="12"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zł</w:t>
            </w:r>
          </w:p>
        </w:tc>
        <w:tc>
          <w:tcPr>
            <w:tcW w:w="970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7D79C4A" w14:textId="77777777" w:rsidR="00A06125" w:rsidRPr="00E60B51" w:rsidRDefault="00A06125" w:rsidP="00A06125">
            <w:pPr>
              <w:spacing w:line="360" w:lineRule="auto"/>
              <w:ind w:hanging="12"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zł</w:t>
            </w:r>
          </w:p>
        </w:tc>
      </w:tr>
      <w:tr w:rsidR="00A06125" w:rsidRPr="00E60B51" w14:paraId="5A9AC080" w14:textId="77777777" w:rsidTr="00A06125">
        <w:trPr>
          <w:trHeight w:val="284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EB32B8F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Uzasadnienie (należy opisać wszystkie prognozowane koszty działalności, ich rodzaje oraz sposób ich oszacowania):</w:t>
            </w:r>
          </w:p>
        </w:tc>
      </w:tr>
      <w:tr w:rsidR="00A06125" w:rsidRPr="00E60B51" w14:paraId="59FF8558" w14:textId="77777777" w:rsidTr="00A06125">
        <w:trPr>
          <w:trHeight w:val="1460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vAlign w:val="center"/>
          </w:tcPr>
          <w:p w14:paraId="7DD7C723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</w:tc>
      </w:tr>
      <w:tr w:rsidR="00A06125" w:rsidRPr="00E60B51" w14:paraId="1796C374" w14:textId="77777777" w:rsidTr="00A06125">
        <w:trPr>
          <w:trHeight w:val="273"/>
        </w:trPr>
        <w:tc>
          <w:tcPr>
            <w:tcW w:w="289" w:type="pct"/>
            <w:shd w:val="clear" w:color="auto" w:fill="D9D9D9"/>
            <w:vAlign w:val="center"/>
          </w:tcPr>
          <w:p w14:paraId="3AAB7615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C</w:t>
            </w:r>
          </w:p>
        </w:tc>
        <w:tc>
          <w:tcPr>
            <w:tcW w:w="2900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EDDD9CB" w14:textId="77777777" w:rsidR="00A06125" w:rsidRPr="00E60B51" w:rsidRDefault="00A06125" w:rsidP="00A06125">
            <w:pPr>
              <w:spacing w:line="360" w:lineRule="auto"/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INFORMACJE  DODATKOWE:</w:t>
            </w:r>
          </w:p>
        </w:tc>
        <w:tc>
          <w:tcPr>
            <w:tcW w:w="1811" w:type="pct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FF93C99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</w:tc>
      </w:tr>
      <w:tr w:rsidR="00A06125" w:rsidRPr="00E60B51" w14:paraId="53CE6165" w14:textId="77777777" w:rsidTr="00A06125">
        <w:trPr>
          <w:trHeight w:val="123"/>
        </w:trPr>
        <w:tc>
          <w:tcPr>
            <w:tcW w:w="3189" w:type="pct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DD4F503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Czy w ramach prowadzonej działalności planowane jest zatrudnienie pracowników?</w:t>
            </w:r>
          </w:p>
        </w:tc>
        <w:tc>
          <w:tcPr>
            <w:tcW w:w="841" w:type="pct"/>
            <w:tcBorders>
              <w:right w:val="single" w:sz="4" w:space="0" w:color="auto"/>
            </w:tcBorders>
            <w:vAlign w:val="center"/>
          </w:tcPr>
          <w:p w14:paraId="3DC82C96" w14:textId="77777777" w:rsidR="00A06125" w:rsidRPr="00E60B51" w:rsidRDefault="00A06125" w:rsidP="00A06125">
            <w:pPr>
              <w:spacing w:line="360" w:lineRule="auto"/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TAK</w:t>
            </w:r>
          </w:p>
        </w:tc>
        <w:tc>
          <w:tcPr>
            <w:tcW w:w="970" w:type="pct"/>
            <w:tcBorders>
              <w:right w:val="single" w:sz="4" w:space="0" w:color="auto"/>
            </w:tcBorders>
            <w:vAlign w:val="center"/>
          </w:tcPr>
          <w:p w14:paraId="43634EAF" w14:textId="77777777" w:rsidR="00A06125" w:rsidRPr="00E60B51" w:rsidRDefault="00A06125" w:rsidP="00A06125">
            <w:pPr>
              <w:spacing w:line="360" w:lineRule="auto"/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NIE</w:t>
            </w:r>
          </w:p>
        </w:tc>
      </w:tr>
      <w:tr w:rsidR="00A06125" w:rsidRPr="00E60B51" w14:paraId="2547FFC2" w14:textId="77777777" w:rsidTr="00A06125">
        <w:trPr>
          <w:trHeight w:val="123"/>
        </w:trPr>
        <w:tc>
          <w:tcPr>
            <w:tcW w:w="3189" w:type="pct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F7B4705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Czy w ramach planowanej działalności wnioskodawca planuje korzystać z usług biura księgowego?</w:t>
            </w:r>
          </w:p>
        </w:tc>
        <w:tc>
          <w:tcPr>
            <w:tcW w:w="841" w:type="pct"/>
            <w:tcBorders>
              <w:right w:val="single" w:sz="4" w:space="0" w:color="auto"/>
            </w:tcBorders>
            <w:vAlign w:val="center"/>
          </w:tcPr>
          <w:p w14:paraId="276050CD" w14:textId="77777777" w:rsidR="00A06125" w:rsidRPr="00E60B51" w:rsidRDefault="00A06125" w:rsidP="00A06125">
            <w:pPr>
              <w:spacing w:line="360" w:lineRule="auto"/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TAK</w:t>
            </w:r>
          </w:p>
        </w:tc>
        <w:tc>
          <w:tcPr>
            <w:tcW w:w="970" w:type="pct"/>
            <w:tcBorders>
              <w:right w:val="single" w:sz="4" w:space="0" w:color="auto"/>
            </w:tcBorders>
            <w:vAlign w:val="center"/>
          </w:tcPr>
          <w:p w14:paraId="350894FA" w14:textId="77777777" w:rsidR="00A06125" w:rsidRPr="00E60B51" w:rsidRDefault="00A06125" w:rsidP="00A06125">
            <w:pPr>
              <w:spacing w:line="360" w:lineRule="auto"/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NIE</w:t>
            </w:r>
          </w:p>
        </w:tc>
      </w:tr>
      <w:tr w:rsidR="00A06125" w:rsidRPr="00E60B51" w14:paraId="3BD94254" w14:textId="77777777" w:rsidTr="00A06125">
        <w:trPr>
          <w:trHeight w:val="514"/>
        </w:trPr>
        <w:tc>
          <w:tcPr>
            <w:tcW w:w="3189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2B6D26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Planowana forma opodatkowania:</w:t>
            </w:r>
          </w:p>
        </w:tc>
        <w:tc>
          <w:tcPr>
            <w:tcW w:w="1811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B072312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</w:tc>
      </w:tr>
      <w:tr w:rsidR="00A06125" w:rsidRPr="00E60B51" w14:paraId="5CAE4690" w14:textId="77777777" w:rsidTr="00A06125">
        <w:trPr>
          <w:trHeight w:val="284"/>
        </w:trPr>
        <w:tc>
          <w:tcPr>
            <w:tcW w:w="5000" w:type="pct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D273B9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Uzasadnienie (należy opisać powody wyboru wskazanej formy opodatkowania):</w:t>
            </w:r>
          </w:p>
        </w:tc>
      </w:tr>
      <w:tr w:rsidR="00A06125" w:rsidRPr="00E60B51" w14:paraId="392C6B42" w14:textId="77777777" w:rsidTr="00A06125">
        <w:trPr>
          <w:trHeight w:val="809"/>
        </w:trPr>
        <w:tc>
          <w:tcPr>
            <w:tcW w:w="5000" w:type="pct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4D5F1A8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  <w:p w14:paraId="3EA490B9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  <w:p w14:paraId="4A50E91D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  <w:p w14:paraId="1D0BEA8F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  <w:p w14:paraId="6D322E70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</w:tc>
      </w:tr>
      <w:tr w:rsidR="00A06125" w:rsidRPr="00E60B51" w14:paraId="09AD3BF8" w14:textId="77777777" w:rsidTr="00A06125">
        <w:trPr>
          <w:trHeight w:val="284"/>
        </w:trPr>
        <w:tc>
          <w:tcPr>
            <w:tcW w:w="289" w:type="pct"/>
            <w:shd w:val="clear" w:color="auto" w:fill="D9D9D9"/>
            <w:vAlign w:val="center"/>
          </w:tcPr>
          <w:p w14:paraId="781BA475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D</w:t>
            </w:r>
          </w:p>
        </w:tc>
        <w:tc>
          <w:tcPr>
            <w:tcW w:w="2900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7810268" w14:textId="77777777" w:rsidR="00A06125" w:rsidRPr="00E60B51" w:rsidRDefault="00A06125" w:rsidP="00A06125">
            <w:pPr>
              <w:spacing w:line="360" w:lineRule="auto"/>
              <w:ind w:hanging="12"/>
              <w:jc w:val="center"/>
              <w:rPr>
                <w:rFonts w:ascii="Arial Narrow" w:hAnsi="Arial Narrow"/>
                <w:lang w:val="de-DE"/>
              </w:rPr>
            </w:pPr>
            <w:r w:rsidRPr="00E60B51">
              <w:rPr>
                <w:rFonts w:ascii="Arial Narrow" w:hAnsi="Arial Narrow"/>
                <w:lang w:val="de-DE"/>
              </w:rPr>
              <w:t>ZYSK NETTO</w:t>
            </w:r>
          </w:p>
        </w:tc>
        <w:tc>
          <w:tcPr>
            <w:tcW w:w="841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B462AD3" w14:textId="77777777" w:rsidR="00A06125" w:rsidRPr="00E60B51" w:rsidRDefault="00A06125" w:rsidP="00A06125">
            <w:pPr>
              <w:spacing w:line="360" w:lineRule="auto"/>
              <w:ind w:hanging="12"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zł</w:t>
            </w:r>
          </w:p>
        </w:tc>
        <w:tc>
          <w:tcPr>
            <w:tcW w:w="970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DE5885E" w14:textId="77777777" w:rsidR="00A06125" w:rsidRPr="00E60B51" w:rsidRDefault="00A06125" w:rsidP="00A06125">
            <w:pPr>
              <w:spacing w:line="360" w:lineRule="auto"/>
              <w:ind w:hanging="12"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zł</w:t>
            </w:r>
          </w:p>
        </w:tc>
      </w:tr>
      <w:tr w:rsidR="00A06125" w:rsidRPr="00E60B51" w14:paraId="64C8B869" w14:textId="77777777" w:rsidTr="00A06125">
        <w:trPr>
          <w:trHeight w:val="284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5E246F3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Uzasadnienie- należy opisać prognozowany zysk netto (wynik finansowy po odliczeniu wszelkich kosztów) oraz sposób jego wyliczenia</w:t>
            </w:r>
          </w:p>
        </w:tc>
      </w:tr>
      <w:tr w:rsidR="00A06125" w:rsidRPr="00E60B51" w14:paraId="4C654B3E" w14:textId="77777777" w:rsidTr="00A06125">
        <w:trPr>
          <w:trHeight w:val="1460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vAlign w:val="center"/>
          </w:tcPr>
          <w:p w14:paraId="03576FB6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</w:tc>
      </w:tr>
      <w:tr w:rsidR="00A06125" w:rsidRPr="00E60B51" w14:paraId="775E762F" w14:textId="77777777" w:rsidTr="00A06125">
        <w:trPr>
          <w:trHeight w:val="284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5047737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  <w:lang w:val="de-DE"/>
              </w:rPr>
            </w:pPr>
          </w:p>
        </w:tc>
      </w:tr>
    </w:tbl>
    <w:p w14:paraId="7DE8D6EA" w14:textId="77777777" w:rsidR="006C3094" w:rsidRDefault="006C3094" w:rsidP="00B85256">
      <w:pPr>
        <w:tabs>
          <w:tab w:val="left" w:pos="350"/>
        </w:tabs>
        <w:suppressAutoHyphens/>
        <w:spacing w:line="360" w:lineRule="auto"/>
        <w:ind w:left="360"/>
        <w:jc w:val="both"/>
        <w:rPr>
          <w:rFonts w:ascii="Arial Narrow" w:hAnsi="Arial Narrow"/>
        </w:rPr>
      </w:pPr>
    </w:p>
    <w:p w14:paraId="226CF40F" w14:textId="77777777" w:rsidR="00BE0859" w:rsidRDefault="00BE0859" w:rsidP="00B85256">
      <w:pPr>
        <w:tabs>
          <w:tab w:val="left" w:pos="350"/>
        </w:tabs>
        <w:suppressAutoHyphens/>
        <w:spacing w:line="360" w:lineRule="auto"/>
        <w:ind w:left="360"/>
        <w:jc w:val="both"/>
        <w:rPr>
          <w:rFonts w:ascii="Arial Narrow" w:hAnsi="Arial Narrow"/>
        </w:rPr>
      </w:pPr>
    </w:p>
    <w:p w14:paraId="6889DA4C" w14:textId="77777777" w:rsidR="00B2458D" w:rsidRPr="00E60B51" w:rsidRDefault="00B2458D" w:rsidP="00B2458D">
      <w:pPr>
        <w:numPr>
          <w:ilvl w:val="0"/>
          <w:numId w:val="1"/>
        </w:numPr>
        <w:tabs>
          <w:tab w:val="right" w:leader="dot" w:pos="9540"/>
        </w:tabs>
        <w:suppressAutoHyphens/>
        <w:ind w:left="499" w:hanging="357"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lastRenderedPageBreak/>
        <w:t>Analiza SWOT</w:t>
      </w:r>
      <w:r w:rsidRPr="00E60B51">
        <w:rPr>
          <w:rFonts w:ascii="Arial Narrow" w:hAnsi="Arial Narrow"/>
        </w:rPr>
        <w:t xml:space="preserve">, czyli mocne i słabe strony przedsięwzięcia oraz szanse i zagrożenia, jakie ono stwarza. To metoda określenia słabych i silnych stron firmy oraz szans i zagrożeń przed nią stojących, gdzie </w:t>
      </w:r>
      <w:r w:rsidRPr="00E60B51">
        <w:rPr>
          <w:rFonts w:ascii="Arial Narrow" w:hAnsi="Arial Narrow"/>
          <w:b/>
        </w:rPr>
        <w:t>„S”</w:t>
      </w:r>
      <w:r w:rsidRPr="00E60B51">
        <w:rPr>
          <w:rFonts w:ascii="Arial Narrow" w:hAnsi="Arial Narrow"/>
        </w:rPr>
        <w:t xml:space="preserve"> – to silne strony firmy w pozytywny sposób wyróżniające ją wśród konkurencji, </w:t>
      </w:r>
      <w:r w:rsidRPr="00E60B51">
        <w:rPr>
          <w:rFonts w:ascii="Arial Narrow" w:hAnsi="Arial Narrow"/>
          <w:b/>
        </w:rPr>
        <w:t>„W”</w:t>
      </w:r>
      <w:r w:rsidRPr="00E60B51">
        <w:rPr>
          <w:rFonts w:ascii="Arial Narrow" w:hAnsi="Arial Narrow"/>
        </w:rPr>
        <w:t xml:space="preserve"> – to słabe strony działania firmy, </w:t>
      </w:r>
      <w:r w:rsidRPr="00E60B51">
        <w:rPr>
          <w:rFonts w:ascii="Arial Narrow" w:hAnsi="Arial Narrow"/>
          <w:b/>
        </w:rPr>
        <w:t>„O”</w:t>
      </w:r>
      <w:r w:rsidRPr="00E60B51">
        <w:rPr>
          <w:rFonts w:ascii="Arial Narrow" w:hAnsi="Arial Narrow"/>
        </w:rPr>
        <w:t xml:space="preserve"> – to szanse rozwoju, </w:t>
      </w:r>
      <w:r w:rsidRPr="00E60B51">
        <w:rPr>
          <w:rFonts w:ascii="Arial Narrow" w:hAnsi="Arial Narrow"/>
          <w:b/>
        </w:rPr>
        <w:t>„T”</w:t>
      </w:r>
      <w:r w:rsidRPr="00E60B51">
        <w:rPr>
          <w:rFonts w:ascii="Arial Narrow" w:hAnsi="Arial Narrow"/>
        </w:rPr>
        <w:t xml:space="preserve"> – to trudności i bariery dla działania i rozwoju firmy:</w:t>
      </w:r>
    </w:p>
    <w:tbl>
      <w:tblPr>
        <w:tblpPr w:leftFromText="141" w:rightFromText="141" w:vertAnchor="text" w:horzAnchor="margin" w:tblpY="136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2"/>
        <w:gridCol w:w="3202"/>
        <w:gridCol w:w="3769"/>
      </w:tblGrid>
      <w:tr w:rsidR="001828B4" w:rsidRPr="00E60B51" w14:paraId="553E0699" w14:textId="77777777" w:rsidTr="001828B4">
        <w:trPr>
          <w:trHeight w:val="284"/>
        </w:trPr>
        <w:tc>
          <w:tcPr>
            <w:tcW w:w="3202" w:type="dxa"/>
            <w:shd w:val="clear" w:color="auto" w:fill="D9D9D9"/>
            <w:vAlign w:val="center"/>
          </w:tcPr>
          <w:p w14:paraId="0B88893A" w14:textId="77777777" w:rsidR="001828B4" w:rsidRPr="00E60B51" w:rsidRDefault="001828B4" w:rsidP="001828B4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S-</w:t>
            </w:r>
            <w:proofErr w:type="spellStart"/>
            <w:r w:rsidRPr="00E60B51">
              <w:rPr>
                <w:rFonts w:ascii="Arial Narrow" w:hAnsi="Arial Narrow"/>
                <w:b/>
              </w:rPr>
              <w:t>strong</w:t>
            </w:r>
            <w:proofErr w:type="spellEnd"/>
            <w:r w:rsidRPr="00E60B51">
              <w:rPr>
                <w:rFonts w:ascii="Arial Narrow" w:hAnsi="Arial Narrow"/>
                <w:b/>
              </w:rPr>
              <w:t xml:space="preserve"> (mocne strony)</w:t>
            </w:r>
          </w:p>
        </w:tc>
        <w:tc>
          <w:tcPr>
            <w:tcW w:w="3202" w:type="dxa"/>
            <w:shd w:val="clear" w:color="auto" w:fill="D9D9D9"/>
            <w:vAlign w:val="center"/>
          </w:tcPr>
          <w:p w14:paraId="100533F7" w14:textId="77777777" w:rsidR="001828B4" w:rsidRPr="00E60B51" w:rsidRDefault="001828B4" w:rsidP="001828B4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W-</w:t>
            </w:r>
            <w:proofErr w:type="spellStart"/>
            <w:r w:rsidRPr="00E60B51">
              <w:rPr>
                <w:rFonts w:ascii="Arial Narrow" w:hAnsi="Arial Narrow"/>
                <w:b/>
              </w:rPr>
              <w:t>weak</w:t>
            </w:r>
            <w:proofErr w:type="spellEnd"/>
            <w:r w:rsidRPr="00E60B51">
              <w:rPr>
                <w:rFonts w:ascii="Arial Narrow" w:hAnsi="Arial Narrow"/>
                <w:b/>
              </w:rPr>
              <w:t xml:space="preserve"> (słabe strony)</w:t>
            </w:r>
          </w:p>
        </w:tc>
        <w:tc>
          <w:tcPr>
            <w:tcW w:w="3769" w:type="dxa"/>
            <w:shd w:val="clear" w:color="auto" w:fill="auto"/>
          </w:tcPr>
          <w:p w14:paraId="32A73F8E" w14:textId="35C432A5" w:rsidR="001828B4" w:rsidRPr="00E60B51" w:rsidRDefault="001828B4" w:rsidP="001828B4">
            <w:pPr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środki zaradcze minimalizujące wskazane ryzyka</w:t>
            </w:r>
          </w:p>
        </w:tc>
      </w:tr>
      <w:tr w:rsidR="001828B4" w:rsidRPr="00E60B51" w14:paraId="68162C76" w14:textId="77777777" w:rsidTr="001828B4">
        <w:trPr>
          <w:trHeight w:val="284"/>
        </w:trPr>
        <w:tc>
          <w:tcPr>
            <w:tcW w:w="3202" w:type="dxa"/>
          </w:tcPr>
          <w:p w14:paraId="478FF785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  <w:shd w:val="clear" w:color="auto" w:fill="auto"/>
          </w:tcPr>
          <w:p w14:paraId="79177E48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15548F9D" w14:textId="77777777" w:rsidR="001828B4" w:rsidRPr="00E60B51" w:rsidRDefault="001828B4" w:rsidP="001828B4">
            <w:pPr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63D3647B" w14:textId="77777777" w:rsidTr="001828B4">
        <w:trPr>
          <w:trHeight w:val="284"/>
        </w:trPr>
        <w:tc>
          <w:tcPr>
            <w:tcW w:w="3202" w:type="dxa"/>
          </w:tcPr>
          <w:p w14:paraId="35B48E13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  <w:shd w:val="clear" w:color="auto" w:fill="auto"/>
          </w:tcPr>
          <w:p w14:paraId="6ABB3542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2AF71452" w14:textId="77777777" w:rsidR="001828B4" w:rsidRPr="00E60B51" w:rsidRDefault="001828B4" w:rsidP="001828B4">
            <w:pPr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74DA5AA3" w14:textId="77777777" w:rsidTr="001828B4">
        <w:trPr>
          <w:trHeight w:val="284"/>
        </w:trPr>
        <w:tc>
          <w:tcPr>
            <w:tcW w:w="3202" w:type="dxa"/>
          </w:tcPr>
          <w:p w14:paraId="3FC2A298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  <w:shd w:val="clear" w:color="auto" w:fill="auto"/>
          </w:tcPr>
          <w:p w14:paraId="28E467E1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5D71E13A" w14:textId="77777777" w:rsidR="001828B4" w:rsidRPr="00E60B51" w:rsidRDefault="001828B4" w:rsidP="001828B4">
            <w:pPr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1C2CF50B" w14:textId="77777777" w:rsidTr="001828B4">
        <w:trPr>
          <w:trHeight w:val="284"/>
        </w:trPr>
        <w:tc>
          <w:tcPr>
            <w:tcW w:w="3202" w:type="dxa"/>
          </w:tcPr>
          <w:p w14:paraId="77D426FB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  <w:shd w:val="clear" w:color="auto" w:fill="auto"/>
          </w:tcPr>
          <w:p w14:paraId="20E8707C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102FFDEC" w14:textId="77777777" w:rsidR="001828B4" w:rsidRPr="00E60B51" w:rsidRDefault="001828B4" w:rsidP="001828B4">
            <w:pPr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621E4252" w14:textId="77777777" w:rsidTr="001828B4">
        <w:trPr>
          <w:trHeight w:val="284"/>
        </w:trPr>
        <w:tc>
          <w:tcPr>
            <w:tcW w:w="3202" w:type="dxa"/>
          </w:tcPr>
          <w:p w14:paraId="03C16437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  <w:shd w:val="clear" w:color="auto" w:fill="auto"/>
          </w:tcPr>
          <w:p w14:paraId="2D2E54D1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6578B0A9" w14:textId="77777777" w:rsidR="001828B4" w:rsidRPr="00E60B51" w:rsidRDefault="001828B4" w:rsidP="001828B4">
            <w:pPr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0F2DC057" w14:textId="77777777" w:rsidTr="001828B4">
        <w:trPr>
          <w:trHeight w:val="284"/>
        </w:trPr>
        <w:tc>
          <w:tcPr>
            <w:tcW w:w="3202" w:type="dxa"/>
          </w:tcPr>
          <w:p w14:paraId="3DE33874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  <w:shd w:val="clear" w:color="auto" w:fill="auto"/>
          </w:tcPr>
          <w:p w14:paraId="50F98CDC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109DC225" w14:textId="77777777" w:rsidR="001828B4" w:rsidRPr="00E60B51" w:rsidRDefault="001828B4" w:rsidP="001828B4">
            <w:pPr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15221D16" w14:textId="77777777" w:rsidTr="001828B4">
        <w:trPr>
          <w:trHeight w:val="284"/>
        </w:trPr>
        <w:tc>
          <w:tcPr>
            <w:tcW w:w="3202" w:type="dxa"/>
          </w:tcPr>
          <w:p w14:paraId="6938743D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  <w:shd w:val="clear" w:color="auto" w:fill="auto"/>
          </w:tcPr>
          <w:p w14:paraId="35D02F90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0EBD7444" w14:textId="77777777" w:rsidR="001828B4" w:rsidRPr="00E60B51" w:rsidRDefault="001828B4" w:rsidP="001828B4">
            <w:pPr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38723634" w14:textId="77777777" w:rsidTr="001828B4">
        <w:trPr>
          <w:trHeight w:val="284"/>
        </w:trPr>
        <w:tc>
          <w:tcPr>
            <w:tcW w:w="3202" w:type="dxa"/>
          </w:tcPr>
          <w:p w14:paraId="58C29A4D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  <w:shd w:val="clear" w:color="auto" w:fill="auto"/>
          </w:tcPr>
          <w:p w14:paraId="3CA6567D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5450BD12" w14:textId="77777777" w:rsidR="001828B4" w:rsidRPr="00E60B51" w:rsidRDefault="001828B4" w:rsidP="001828B4">
            <w:pPr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66952B05" w14:textId="77777777" w:rsidTr="001828B4">
        <w:trPr>
          <w:trHeight w:val="284"/>
        </w:trPr>
        <w:tc>
          <w:tcPr>
            <w:tcW w:w="3202" w:type="dxa"/>
            <w:shd w:val="clear" w:color="auto" w:fill="D9D9D9"/>
            <w:vAlign w:val="center"/>
          </w:tcPr>
          <w:p w14:paraId="10963A7E" w14:textId="77777777" w:rsidR="001828B4" w:rsidRPr="00E60B51" w:rsidRDefault="001828B4" w:rsidP="001828B4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O-</w:t>
            </w:r>
            <w:proofErr w:type="spellStart"/>
            <w:r w:rsidRPr="00E60B51">
              <w:rPr>
                <w:rFonts w:ascii="Arial Narrow" w:hAnsi="Arial Narrow"/>
                <w:b/>
              </w:rPr>
              <w:t>opportunity</w:t>
            </w:r>
            <w:proofErr w:type="spellEnd"/>
            <w:r w:rsidRPr="00E60B51">
              <w:rPr>
                <w:rFonts w:ascii="Arial Narrow" w:hAnsi="Arial Narrow"/>
                <w:b/>
              </w:rPr>
              <w:t xml:space="preserve"> (szanse)</w:t>
            </w:r>
          </w:p>
        </w:tc>
        <w:tc>
          <w:tcPr>
            <w:tcW w:w="3202" w:type="dxa"/>
            <w:shd w:val="clear" w:color="auto" w:fill="D9D9D9"/>
            <w:vAlign w:val="center"/>
          </w:tcPr>
          <w:p w14:paraId="6E4E9FD4" w14:textId="77777777" w:rsidR="001828B4" w:rsidRPr="00E60B51" w:rsidRDefault="001828B4" w:rsidP="001828B4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T-</w:t>
            </w:r>
            <w:proofErr w:type="spellStart"/>
            <w:r w:rsidRPr="00E60B51">
              <w:rPr>
                <w:rFonts w:ascii="Arial Narrow" w:hAnsi="Arial Narrow"/>
                <w:b/>
              </w:rPr>
              <w:t>threat</w:t>
            </w:r>
            <w:proofErr w:type="spellEnd"/>
            <w:r w:rsidRPr="00E60B51">
              <w:rPr>
                <w:rFonts w:ascii="Arial Narrow" w:hAnsi="Arial Narrow"/>
                <w:b/>
              </w:rPr>
              <w:t xml:space="preserve"> (zagrożenia)</w:t>
            </w:r>
          </w:p>
        </w:tc>
        <w:tc>
          <w:tcPr>
            <w:tcW w:w="3769" w:type="dxa"/>
            <w:shd w:val="clear" w:color="auto" w:fill="auto"/>
          </w:tcPr>
          <w:p w14:paraId="595680B9" w14:textId="159CA720" w:rsidR="001828B4" w:rsidRPr="00E60B51" w:rsidRDefault="001828B4" w:rsidP="001828B4">
            <w:pPr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środki zaradcze minimalizujące wskazane ryzyka</w:t>
            </w:r>
          </w:p>
        </w:tc>
      </w:tr>
      <w:tr w:rsidR="001828B4" w:rsidRPr="00E60B51" w14:paraId="2B3FE593" w14:textId="77777777" w:rsidTr="001828B4">
        <w:trPr>
          <w:trHeight w:val="284"/>
        </w:trPr>
        <w:tc>
          <w:tcPr>
            <w:tcW w:w="3202" w:type="dxa"/>
          </w:tcPr>
          <w:p w14:paraId="03A05BA7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  <w:shd w:val="clear" w:color="auto" w:fill="auto"/>
          </w:tcPr>
          <w:p w14:paraId="39E8BA4F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30403BB9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41291E47" w14:textId="77777777" w:rsidTr="001828B4">
        <w:trPr>
          <w:trHeight w:val="284"/>
        </w:trPr>
        <w:tc>
          <w:tcPr>
            <w:tcW w:w="3202" w:type="dxa"/>
          </w:tcPr>
          <w:p w14:paraId="4D57092D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  <w:shd w:val="clear" w:color="auto" w:fill="auto"/>
          </w:tcPr>
          <w:p w14:paraId="1F07D5D9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0AA398C9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234D12CC" w14:textId="77777777" w:rsidTr="001828B4">
        <w:trPr>
          <w:trHeight w:val="284"/>
        </w:trPr>
        <w:tc>
          <w:tcPr>
            <w:tcW w:w="3202" w:type="dxa"/>
          </w:tcPr>
          <w:p w14:paraId="617B59AA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  <w:shd w:val="clear" w:color="auto" w:fill="auto"/>
          </w:tcPr>
          <w:p w14:paraId="542BC0B9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2D8D5D9D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30A980EC" w14:textId="77777777" w:rsidTr="001828B4">
        <w:trPr>
          <w:trHeight w:val="284"/>
        </w:trPr>
        <w:tc>
          <w:tcPr>
            <w:tcW w:w="3202" w:type="dxa"/>
          </w:tcPr>
          <w:p w14:paraId="5ED6EFE1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  <w:shd w:val="clear" w:color="auto" w:fill="auto"/>
          </w:tcPr>
          <w:p w14:paraId="76BD676C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5B358E86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1C058084" w14:textId="77777777" w:rsidTr="001828B4">
        <w:trPr>
          <w:trHeight w:val="284"/>
        </w:trPr>
        <w:tc>
          <w:tcPr>
            <w:tcW w:w="3202" w:type="dxa"/>
          </w:tcPr>
          <w:p w14:paraId="71C3BA31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  <w:shd w:val="clear" w:color="auto" w:fill="auto"/>
          </w:tcPr>
          <w:p w14:paraId="7CCAEF8B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1054B08B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7B50580C" w14:textId="77777777" w:rsidTr="001828B4">
        <w:trPr>
          <w:trHeight w:val="284"/>
        </w:trPr>
        <w:tc>
          <w:tcPr>
            <w:tcW w:w="3202" w:type="dxa"/>
          </w:tcPr>
          <w:p w14:paraId="1A200E63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  <w:shd w:val="clear" w:color="auto" w:fill="auto"/>
          </w:tcPr>
          <w:p w14:paraId="5AD4BBE9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2E39D295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60A4A4F9" w14:textId="77777777" w:rsidTr="001828B4">
        <w:trPr>
          <w:trHeight w:val="284"/>
        </w:trPr>
        <w:tc>
          <w:tcPr>
            <w:tcW w:w="3202" w:type="dxa"/>
          </w:tcPr>
          <w:p w14:paraId="544EADDC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  <w:shd w:val="clear" w:color="auto" w:fill="auto"/>
          </w:tcPr>
          <w:p w14:paraId="6970A12B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20E3DD11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13811185" w14:textId="77777777" w:rsidTr="001828B4">
        <w:trPr>
          <w:trHeight w:val="284"/>
        </w:trPr>
        <w:tc>
          <w:tcPr>
            <w:tcW w:w="3202" w:type="dxa"/>
          </w:tcPr>
          <w:p w14:paraId="2759CF75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  <w:shd w:val="clear" w:color="auto" w:fill="auto"/>
          </w:tcPr>
          <w:p w14:paraId="3B787DAB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1879CB83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3D0BED08" w14:textId="77777777" w:rsidTr="001828B4">
        <w:trPr>
          <w:trHeight w:val="284"/>
        </w:trPr>
        <w:tc>
          <w:tcPr>
            <w:tcW w:w="3202" w:type="dxa"/>
          </w:tcPr>
          <w:p w14:paraId="5989E63E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  <w:shd w:val="clear" w:color="auto" w:fill="auto"/>
          </w:tcPr>
          <w:p w14:paraId="1A52CAF1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75404109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</w:tbl>
    <w:p w14:paraId="0D912201" w14:textId="77777777" w:rsidR="00B2458D" w:rsidRPr="00E60B51" w:rsidRDefault="00B2458D" w:rsidP="00B2458D">
      <w:pPr>
        <w:pStyle w:val="Tekstpodstawowy2"/>
        <w:spacing w:line="276" w:lineRule="auto"/>
        <w:rPr>
          <w:rFonts w:ascii="Arial Narrow" w:hAnsi="Arial Narrow"/>
          <w:szCs w:val="24"/>
        </w:rPr>
      </w:pPr>
      <w:r w:rsidRPr="00E60B51">
        <w:rPr>
          <w:rFonts w:ascii="Arial Narrow" w:hAnsi="Arial Narrow"/>
          <w:szCs w:val="24"/>
        </w:rPr>
        <w:t>Analizę prosimy przeprowadzić według poniższych wskazówek:</w:t>
      </w:r>
    </w:p>
    <w:p w14:paraId="13D22887" w14:textId="77777777" w:rsidR="00B2458D" w:rsidRPr="00E60B51" w:rsidRDefault="00B2458D" w:rsidP="00F941D8">
      <w:pPr>
        <w:numPr>
          <w:ilvl w:val="0"/>
          <w:numId w:val="6"/>
        </w:numPr>
        <w:spacing w:line="276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t>Mocne strony</w:t>
      </w:r>
      <w:r w:rsidRPr="00E60B51">
        <w:rPr>
          <w:rFonts w:ascii="Arial Narrow" w:hAnsi="Arial Narrow"/>
        </w:rPr>
        <w:t xml:space="preserve"> – </w:t>
      </w:r>
      <w:r w:rsidRPr="00E60B51">
        <w:rPr>
          <w:rFonts w:ascii="Arial Narrow" w:hAnsi="Arial Narrow"/>
          <w:u w:val="single"/>
        </w:rPr>
        <w:t>wewnętrzne czynniki pozytywne</w:t>
      </w:r>
      <w:r w:rsidRPr="00E60B51">
        <w:rPr>
          <w:rFonts w:ascii="Arial Narrow" w:hAnsi="Arial Narrow"/>
        </w:rPr>
        <w:t xml:space="preserve"> - należy wymienić m. in. atuty swojego pomysłu, zalety proponowanych towarów/usług, charakterystyczne cechy, które odróżniają planowaną działalność od innych podobnych, własne umiejętności, które są niezbędne dla powodzenia przedsięwzięcia. </w:t>
      </w:r>
    </w:p>
    <w:p w14:paraId="0069844F" w14:textId="77777777" w:rsidR="00B2458D" w:rsidRPr="00E60B51" w:rsidRDefault="00B2458D" w:rsidP="00F941D8">
      <w:pPr>
        <w:numPr>
          <w:ilvl w:val="0"/>
          <w:numId w:val="6"/>
        </w:numPr>
        <w:spacing w:line="276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t>Słabe strony</w:t>
      </w:r>
      <w:r w:rsidRPr="00E60B51">
        <w:rPr>
          <w:rFonts w:ascii="Arial Narrow" w:hAnsi="Arial Narrow"/>
        </w:rPr>
        <w:t xml:space="preserve"> – </w:t>
      </w:r>
      <w:r w:rsidRPr="00E60B51">
        <w:rPr>
          <w:rFonts w:ascii="Arial Narrow" w:hAnsi="Arial Narrow"/>
          <w:u w:val="single"/>
        </w:rPr>
        <w:t>wewnętrzne czynniki negatywne</w:t>
      </w:r>
      <w:r w:rsidRPr="00E60B51">
        <w:rPr>
          <w:rFonts w:ascii="Arial Narrow" w:hAnsi="Arial Narrow"/>
        </w:rPr>
        <w:t xml:space="preserve"> - należy wymienić m. in. czynniki, które stanowią o przewadze konkurencji, elementy, które powinny zostać usprawnione, błędy których należałoby się wystrzegać w przyszłości, ograniczenia wynikające z małych zasobów lub niedostatecznych kwalifikacji.</w:t>
      </w:r>
    </w:p>
    <w:p w14:paraId="6B058631" w14:textId="77777777" w:rsidR="00B2458D" w:rsidRPr="00E60B51" w:rsidRDefault="00B2458D" w:rsidP="00F941D8">
      <w:pPr>
        <w:numPr>
          <w:ilvl w:val="0"/>
          <w:numId w:val="6"/>
        </w:numPr>
        <w:spacing w:line="276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t xml:space="preserve">Szanse </w:t>
      </w:r>
      <w:r w:rsidRPr="00E60B51">
        <w:rPr>
          <w:rFonts w:ascii="Arial Narrow" w:hAnsi="Arial Narrow"/>
        </w:rPr>
        <w:t xml:space="preserve">– </w:t>
      </w:r>
      <w:r w:rsidRPr="00E60B51">
        <w:rPr>
          <w:rFonts w:ascii="Arial Narrow" w:hAnsi="Arial Narrow"/>
          <w:u w:val="single"/>
        </w:rPr>
        <w:t>zewnętrzne czynniki pozytywne</w:t>
      </w:r>
      <w:r w:rsidRPr="00E60B51">
        <w:rPr>
          <w:rFonts w:ascii="Arial Narrow" w:hAnsi="Arial Narrow"/>
        </w:rPr>
        <w:t xml:space="preserve"> – należy wymienić m.in. zjawiska i tendencje w otoczeniu, które, gdy odpowiednio wykorzystane, staną się impulsem do rozwoju, szanse wynikające z rozwoju technologii, ze struktury rynku pracy, struktury społeczeństwa, zmian w stylu życia, wzorów społecznych, rządowej oraz samorządowej polityki gospodarczej i finansowej.</w:t>
      </w:r>
    </w:p>
    <w:p w14:paraId="4DF9E82F" w14:textId="77777777" w:rsidR="00B2458D" w:rsidRPr="00E60B51" w:rsidRDefault="00B2458D" w:rsidP="00F941D8">
      <w:pPr>
        <w:numPr>
          <w:ilvl w:val="0"/>
          <w:numId w:val="6"/>
        </w:numPr>
        <w:spacing w:line="276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t>Zagrożenia</w:t>
      </w:r>
      <w:r w:rsidRPr="00E60B51">
        <w:rPr>
          <w:rFonts w:ascii="Arial Narrow" w:hAnsi="Arial Narrow"/>
        </w:rPr>
        <w:t xml:space="preserve"> – </w:t>
      </w:r>
      <w:r w:rsidRPr="00E60B51">
        <w:rPr>
          <w:rFonts w:ascii="Arial Narrow" w:hAnsi="Arial Narrow"/>
          <w:u w:val="single"/>
        </w:rPr>
        <w:t>zewnętrzne czynniki negatywne</w:t>
      </w:r>
      <w:r w:rsidRPr="00E60B51">
        <w:rPr>
          <w:rFonts w:ascii="Arial Narrow" w:hAnsi="Arial Narrow"/>
        </w:rPr>
        <w:t xml:space="preserve"> – należy wymienić m. in. bariery rozwoju firmy wynikające np. z sytuacji makro i mikroekonomicznej, utrudnienia wynikające z przewagi konkurencji, zmiennych warunków na rynku towarów/usług, przeszkody wynikające z sytuacji politycznej i gospodarczej kraju, Europy, świata.</w:t>
      </w:r>
    </w:p>
    <w:p w14:paraId="074D27F9" w14:textId="77777777" w:rsidR="00A06125" w:rsidRDefault="00A06125" w:rsidP="000427FD">
      <w:pPr>
        <w:spacing w:line="276" w:lineRule="auto"/>
        <w:ind w:left="360"/>
        <w:jc w:val="both"/>
        <w:rPr>
          <w:rFonts w:ascii="Arial Narrow" w:hAnsi="Arial Narrow"/>
        </w:rPr>
      </w:pPr>
    </w:p>
    <w:p w14:paraId="36032737" w14:textId="77777777" w:rsidR="00A06125" w:rsidRDefault="000427FD" w:rsidP="00A06125">
      <w:pPr>
        <w:spacing w:line="276" w:lineRule="auto"/>
        <w:ind w:left="36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Realistyczna analiza ww. czynników pozwoli na wyciągnięcie wniosków, które umożliwią osiągnięcie dwóch głównych celów: 1) wykorzystanie w pełni mocnych stron i pojawiających się szans; 2) ograniczenie słabych stron i skutków zewnętrznych zagrożeń.</w:t>
      </w:r>
    </w:p>
    <w:p w14:paraId="1EBC842A" w14:textId="77777777" w:rsidR="00BE0859" w:rsidRDefault="00BE0859" w:rsidP="00A06125">
      <w:pPr>
        <w:spacing w:line="276" w:lineRule="auto"/>
        <w:ind w:left="360"/>
        <w:jc w:val="both"/>
        <w:rPr>
          <w:rFonts w:ascii="Arial Narrow" w:hAnsi="Arial Narrow"/>
        </w:rPr>
      </w:pPr>
    </w:p>
    <w:p w14:paraId="68F73EC9" w14:textId="77777777" w:rsidR="004A226A" w:rsidRPr="00E60B51" w:rsidRDefault="000427FD" w:rsidP="004A226A">
      <w:pPr>
        <w:numPr>
          <w:ilvl w:val="0"/>
          <w:numId w:val="1"/>
        </w:numPr>
        <w:tabs>
          <w:tab w:val="right" w:leader="dot" w:pos="9540"/>
        </w:tabs>
        <w:suppressAutoHyphens/>
        <w:ind w:left="499" w:hanging="357"/>
        <w:jc w:val="both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lastRenderedPageBreak/>
        <w:t xml:space="preserve">Podsumowanie </w:t>
      </w:r>
      <w:r w:rsidR="004A226A" w:rsidRPr="00E60B51">
        <w:rPr>
          <w:rFonts w:ascii="Arial Narrow" w:hAnsi="Arial Narrow"/>
          <w:b/>
        </w:rPr>
        <w:t>i uzasadnienie wybranego profilu działalności gospodarczej:</w:t>
      </w:r>
    </w:p>
    <w:p w14:paraId="70309961" w14:textId="77777777" w:rsidR="004A226A" w:rsidRPr="00E60B51" w:rsidRDefault="0015655A" w:rsidP="004A226A">
      <w:pPr>
        <w:tabs>
          <w:tab w:val="right" w:leader="dot" w:pos="9540"/>
        </w:tabs>
        <w:suppressAutoHyphens/>
        <w:ind w:left="499"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  <w:i/>
        </w:rPr>
        <w:t>(należy zawrzeć informacje</w:t>
      </w:r>
      <w:r w:rsidR="000427FD" w:rsidRPr="00E60B51">
        <w:rPr>
          <w:rFonts w:ascii="Arial Narrow" w:hAnsi="Arial Narrow"/>
          <w:i/>
        </w:rPr>
        <w:t xml:space="preserve"> </w:t>
      </w:r>
      <w:r w:rsidR="00B279BB" w:rsidRPr="00E60B51">
        <w:rPr>
          <w:rFonts w:ascii="Arial Narrow" w:hAnsi="Arial Narrow"/>
          <w:i/>
        </w:rPr>
        <w:t>przede wszystkim na temat rentowności planowanego przedsięwzię</w:t>
      </w:r>
      <w:r w:rsidR="004A226A" w:rsidRPr="00E60B51">
        <w:rPr>
          <w:rFonts w:ascii="Arial Narrow" w:hAnsi="Arial Narrow"/>
          <w:i/>
        </w:rPr>
        <w:t xml:space="preserve">cia, realności funkcjonowania przez co najmniej 12 miesięcy, </w:t>
      </w:r>
      <w:r w:rsidR="00B279BB" w:rsidRPr="00E60B51">
        <w:rPr>
          <w:rFonts w:ascii="Arial Narrow" w:hAnsi="Arial Narrow"/>
          <w:i/>
        </w:rPr>
        <w:t>możliwoś</w:t>
      </w:r>
      <w:r w:rsidR="009A56BC" w:rsidRPr="00E60B51">
        <w:rPr>
          <w:rFonts w:ascii="Arial Narrow" w:hAnsi="Arial Narrow"/>
          <w:i/>
        </w:rPr>
        <w:t>ci</w:t>
      </w:r>
      <w:r w:rsidR="00B279BB" w:rsidRPr="00E60B51">
        <w:rPr>
          <w:rFonts w:ascii="Arial Narrow" w:hAnsi="Arial Narrow"/>
          <w:i/>
        </w:rPr>
        <w:t xml:space="preserve"> rozwoju</w:t>
      </w:r>
      <w:r w:rsidR="004A226A" w:rsidRPr="00E60B51">
        <w:rPr>
          <w:rFonts w:ascii="Arial Narrow" w:hAnsi="Arial Narrow"/>
          <w:i/>
        </w:rPr>
        <w:t xml:space="preserve"> oraz </w:t>
      </w:r>
      <w:r w:rsidR="00EC4BC6" w:rsidRPr="00E60B51">
        <w:rPr>
          <w:rFonts w:ascii="Arial Narrow" w:hAnsi="Arial Narrow"/>
          <w:i/>
        </w:rPr>
        <w:t>uzasadnić wybrany profil</w:t>
      </w:r>
      <w:r w:rsidR="004A226A" w:rsidRPr="00E60B51">
        <w:rPr>
          <w:rFonts w:ascii="Arial Narrow" w:hAnsi="Arial Narrow"/>
          <w:i/>
        </w:rPr>
        <w:t xml:space="preserve"> działalności </w:t>
      </w:r>
      <w:r w:rsidR="00EC4BC6" w:rsidRPr="00E60B51">
        <w:rPr>
          <w:rFonts w:ascii="Arial Narrow" w:hAnsi="Arial Narrow"/>
          <w:i/>
        </w:rPr>
        <w:t xml:space="preserve">gospodarczej </w:t>
      </w:r>
      <w:r w:rsidRPr="00E60B51">
        <w:rPr>
          <w:rFonts w:ascii="Arial Narrow" w:hAnsi="Arial Narrow"/>
          <w:i/>
        </w:rPr>
        <w:t>pod kątem posiadanych kwalifikacji zawodowych Wnioskodawcy)</w:t>
      </w:r>
    </w:p>
    <w:p w14:paraId="137921D1" w14:textId="77777777" w:rsidR="004A226A" w:rsidRPr="00E60B51" w:rsidRDefault="004A226A" w:rsidP="004A226A">
      <w:pPr>
        <w:tabs>
          <w:tab w:val="right" w:leader="dot" w:pos="9540"/>
        </w:tabs>
        <w:suppressAutoHyphens/>
        <w:ind w:left="499"/>
        <w:jc w:val="both"/>
        <w:rPr>
          <w:rFonts w:ascii="Arial Narrow" w:hAnsi="Arial Narrow"/>
        </w:rPr>
      </w:pPr>
    </w:p>
    <w:p w14:paraId="291300E8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9167DAD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4EE034EE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A5B7B8F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29FE268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ABD983A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685F15D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B896635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122EEE6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433B9E9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4F6FD6A4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08A37DC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218DA414" w14:textId="77777777" w:rsidR="000427FD" w:rsidRPr="00E60B51" w:rsidRDefault="000427FD" w:rsidP="000427FD">
      <w:pPr>
        <w:tabs>
          <w:tab w:val="right" w:leader="dot" w:pos="9540"/>
        </w:tabs>
        <w:jc w:val="both"/>
        <w:rPr>
          <w:rFonts w:ascii="Arial Narrow" w:hAnsi="Arial Narrow"/>
          <w:u w:val="single"/>
        </w:rPr>
      </w:pPr>
      <w:r w:rsidRPr="00E60B51">
        <w:rPr>
          <w:rFonts w:ascii="Arial Narrow" w:hAnsi="Arial Narrow"/>
          <w:u w:val="single"/>
        </w:rPr>
        <w:t>UWAGA:</w:t>
      </w:r>
    </w:p>
    <w:p w14:paraId="51DC4CBC" w14:textId="77777777" w:rsidR="000427FD" w:rsidRPr="00E60B51" w:rsidRDefault="000427FD" w:rsidP="00F941D8">
      <w:pPr>
        <w:numPr>
          <w:ilvl w:val="0"/>
          <w:numId w:val="8"/>
        </w:numPr>
        <w:ind w:left="284" w:hanging="284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Przyjmuję do wiadomości, że, w przypadku ujawnienia braków formalnych i istotnych nieprawidłowości </w:t>
      </w:r>
      <w:r w:rsidRPr="00E60B51">
        <w:rPr>
          <w:rFonts w:ascii="Arial Narrow" w:hAnsi="Arial Narrow"/>
        </w:rPr>
        <w:br/>
        <w:t>w w</w:t>
      </w:r>
      <w:r w:rsidR="00DC754A" w:rsidRPr="00E60B51">
        <w:rPr>
          <w:rFonts w:ascii="Arial Narrow" w:hAnsi="Arial Narrow"/>
        </w:rPr>
        <w:t>ypełnieniu niniejszy wniosek może nie zostać</w:t>
      </w:r>
      <w:r w:rsidRPr="00E60B51">
        <w:rPr>
          <w:rFonts w:ascii="Arial Narrow" w:hAnsi="Arial Narrow"/>
        </w:rPr>
        <w:t xml:space="preserve"> uwzględniony.</w:t>
      </w:r>
    </w:p>
    <w:p w14:paraId="0B78AE5A" w14:textId="1A27CD21" w:rsidR="00A9018F" w:rsidRPr="006D64A8" w:rsidRDefault="003E2084" w:rsidP="00F941D8">
      <w:pPr>
        <w:numPr>
          <w:ilvl w:val="0"/>
          <w:numId w:val="8"/>
        </w:numPr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Pr="006D64A8">
        <w:rPr>
          <w:rFonts w:ascii="Arial Narrow" w:hAnsi="Arial Narrow"/>
        </w:rPr>
        <w:t>otwierdzam</w:t>
      </w:r>
      <w:r w:rsidR="00A9018F" w:rsidRPr="006D64A8">
        <w:rPr>
          <w:rFonts w:ascii="Arial Narrow" w:hAnsi="Arial Narrow"/>
        </w:rPr>
        <w:t xml:space="preserve"> prawdziwość danych zawartych w niniejszym wniosku oraz ich zgodność ze stanem faktycznym.</w:t>
      </w:r>
    </w:p>
    <w:p w14:paraId="45321D88" w14:textId="77777777" w:rsidR="00A06125" w:rsidRPr="00E60B51" w:rsidRDefault="00A06125" w:rsidP="000427FD">
      <w:pPr>
        <w:spacing w:line="360" w:lineRule="auto"/>
        <w:ind w:left="5580"/>
        <w:jc w:val="both"/>
        <w:rPr>
          <w:rFonts w:ascii="Arial Narrow" w:hAnsi="Arial Narrow"/>
        </w:rPr>
      </w:pPr>
    </w:p>
    <w:p w14:paraId="2EA3CF56" w14:textId="77777777" w:rsidR="000427FD" w:rsidRPr="00E60B51" w:rsidRDefault="000427FD" w:rsidP="000427FD">
      <w:pPr>
        <w:ind w:left="36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…………………….……………                                   </w:t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="00B432FC" w:rsidRPr="00E60B51">
        <w:rPr>
          <w:rFonts w:ascii="Arial Narrow" w:hAnsi="Arial Narrow"/>
        </w:rPr>
        <w:t>……</w:t>
      </w:r>
      <w:r w:rsidRPr="00E60B51">
        <w:rPr>
          <w:rFonts w:ascii="Arial Narrow" w:hAnsi="Arial Narrow"/>
        </w:rPr>
        <w:t>................................</w:t>
      </w:r>
      <w:r w:rsidR="00B432FC" w:rsidRPr="00E60B51">
        <w:rPr>
          <w:rFonts w:ascii="Arial Narrow" w:hAnsi="Arial Narrow"/>
        </w:rPr>
        <w:t>.....</w:t>
      </w:r>
      <w:r w:rsidRPr="00E60B51">
        <w:rPr>
          <w:rFonts w:ascii="Arial Narrow" w:hAnsi="Arial Narrow"/>
        </w:rPr>
        <w:t>.....................</w:t>
      </w:r>
    </w:p>
    <w:p w14:paraId="5D55E36B" w14:textId="77777777" w:rsidR="000427FD" w:rsidRPr="00E60B51" w:rsidRDefault="000427FD" w:rsidP="000427FD">
      <w:pPr>
        <w:ind w:left="180" w:firstLine="708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(miejscowoś</w:t>
      </w:r>
      <w:r w:rsidR="00B432FC" w:rsidRPr="00E60B51">
        <w:rPr>
          <w:rFonts w:ascii="Arial Narrow" w:hAnsi="Arial Narrow"/>
        </w:rPr>
        <w:t xml:space="preserve">ć i data)        </w:t>
      </w:r>
      <w:r w:rsidR="00B432FC" w:rsidRPr="00E60B51">
        <w:rPr>
          <w:rFonts w:ascii="Arial Narrow" w:hAnsi="Arial Narrow"/>
        </w:rPr>
        <w:tab/>
      </w:r>
      <w:r w:rsidR="00B432FC" w:rsidRPr="00E60B51">
        <w:rPr>
          <w:rFonts w:ascii="Arial Narrow" w:hAnsi="Arial Narrow"/>
        </w:rPr>
        <w:tab/>
      </w:r>
      <w:r w:rsidR="00B432FC" w:rsidRPr="00E60B51">
        <w:rPr>
          <w:rFonts w:ascii="Arial Narrow" w:hAnsi="Arial Narrow"/>
        </w:rPr>
        <w:tab/>
      </w:r>
      <w:r w:rsidR="00B432FC" w:rsidRPr="00E60B51">
        <w:rPr>
          <w:rFonts w:ascii="Arial Narrow" w:hAnsi="Arial Narrow"/>
        </w:rPr>
        <w:tab/>
      </w:r>
      <w:r w:rsidR="00B432FC" w:rsidRPr="00E60B51">
        <w:rPr>
          <w:rFonts w:ascii="Arial Narrow" w:hAnsi="Arial Narrow"/>
        </w:rPr>
        <w:tab/>
        <w:t xml:space="preserve">       </w:t>
      </w:r>
      <w:r w:rsidR="00B432FC"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>podpis Wnioskodawcy</w:t>
      </w:r>
    </w:p>
    <w:p w14:paraId="43025D28" w14:textId="77777777" w:rsidR="00B432FC" w:rsidRDefault="000427FD" w:rsidP="000427FD">
      <w:pPr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</w:p>
    <w:p w14:paraId="4CBCA6D7" w14:textId="77777777" w:rsidR="000C3CEF" w:rsidRDefault="000C3CEF" w:rsidP="000427FD">
      <w:pPr>
        <w:rPr>
          <w:rFonts w:ascii="Arial Narrow" w:hAnsi="Arial Narrow"/>
        </w:rPr>
      </w:pPr>
    </w:p>
    <w:p w14:paraId="7C5961BD" w14:textId="77777777" w:rsidR="000C3CEF" w:rsidRPr="00E60B51" w:rsidRDefault="000C3CEF" w:rsidP="000427FD">
      <w:pPr>
        <w:rPr>
          <w:rFonts w:ascii="Arial Narrow" w:hAnsi="Arial Narrow"/>
        </w:rPr>
      </w:pPr>
    </w:p>
    <w:p w14:paraId="0C07957C" w14:textId="77777777" w:rsidR="00B432FC" w:rsidRPr="00E60B51" w:rsidRDefault="000427FD" w:rsidP="000427FD">
      <w:pPr>
        <w:rPr>
          <w:rFonts w:ascii="Arial Narrow" w:hAnsi="Arial Narrow"/>
          <w:u w:val="single"/>
        </w:rPr>
      </w:pPr>
      <w:r w:rsidRPr="00E60B51">
        <w:rPr>
          <w:rFonts w:ascii="Arial Narrow" w:hAnsi="Arial Narrow"/>
        </w:rPr>
        <w:tab/>
      </w:r>
    </w:p>
    <w:p w14:paraId="19FE7969" w14:textId="77777777" w:rsidR="000427FD" w:rsidRPr="00E60B51" w:rsidRDefault="00B432FC" w:rsidP="000427FD">
      <w:pPr>
        <w:rPr>
          <w:rFonts w:ascii="Arial Narrow" w:hAnsi="Arial Narrow"/>
          <w:u w:val="single"/>
        </w:rPr>
      </w:pPr>
      <w:r w:rsidRPr="00E60B51">
        <w:rPr>
          <w:rFonts w:ascii="Arial Narrow" w:hAnsi="Arial Narrow"/>
          <w:u w:val="single"/>
        </w:rPr>
        <w:t>DO WNIOSKU NALEŻY DOŁĄCZYĆ :</w:t>
      </w:r>
    </w:p>
    <w:p w14:paraId="52846FEF" w14:textId="77777777" w:rsidR="00B432FC" w:rsidRPr="00E60B51" w:rsidRDefault="00B432FC" w:rsidP="000427FD">
      <w:pPr>
        <w:rPr>
          <w:rFonts w:ascii="Arial Narrow" w:hAnsi="Arial Narrow"/>
          <w:u w:val="single"/>
        </w:rPr>
      </w:pPr>
    </w:p>
    <w:p w14:paraId="3DC705E8" w14:textId="4627CA91" w:rsidR="000427FD" w:rsidRPr="000C3CEF" w:rsidRDefault="000427FD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left="360"/>
        <w:rPr>
          <w:rFonts w:ascii="Arial Narrow" w:hAnsi="Arial Narrow"/>
          <w:sz w:val="22"/>
          <w:szCs w:val="22"/>
        </w:rPr>
      </w:pPr>
      <w:r w:rsidRPr="000C3CEF">
        <w:rPr>
          <w:rFonts w:ascii="Arial Narrow" w:hAnsi="Arial Narrow"/>
          <w:sz w:val="22"/>
          <w:szCs w:val="22"/>
        </w:rPr>
        <w:t>Dokumenty</w:t>
      </w:r>
      <w:r w:rsidR="00ED1332" w:rsidRPr="000C3CEF">
        <w:rPr>
          <w:rFonts w:ascii="Arial Narrow" w:hAnsi="Arial Narrow"/>
          <w:sz w:val="22"/>
          <w:szCs w:val="22"/>
        </w:rPr>
        <w:t xml:space="preserve"> poświadczające prawo do lokalu</w:t>
      </w:r>
      <w:r w:rsidR="003332F5">
        <w:rPr>
          <w:rFonts w:ascii="Arial Narrow" w:hAnsi="Arial Narrow"/>
          <w:sz w:val="22"/>
          <w:szCs w:val="22"/>
        </w:rPr>
        <w:t>;</w:t>
      </w:r>
    </w:p>
    <w:p w14:paraId="173A6635" w14:textId="77777777" w:rsidR="000427FD" w:rsidRPr="000C3CEF" w:rsidRDefault="000427FD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left="360"/>
        <w:rPr>
          <w:rFonts w:ascii="Arial Narrow" w:hAnsi="Arial Narrow"/>
          <w:sz w:val="22"/>
          <w:szCs w:val="22"/>
        </w:rPr>
      </w:pPr>
      <w:r w:rsidRPr="000C3CEF">
        <w:rPr>
          <w:rFonts w:ascii="Arial Narrow" w:hAnsi="Arial Narrow"/>
          <w:sz w:val="22"/>
          <w:szCs w:val="22"/>
        </w:rPr>
        <w:t>Dokumenty poświadczające informacj</w:t>
      </w:r>
      <w:r w:rsidR="003F7722" w:rsidRPr="000C3CEF">
        <w:rPr>
          <w:rFonts w:ascii="Arial Narrow" w:hAnsi="Arial Narrow"/>
          <w:sz w:val="22"/>
          <w:szCs w:val="22"/>
        </w:rPr>
        <w:t>e wskazane w pkt 1</w:t>
      </w:r>
      <w:r w:rsidR="00583CE6" w:rsidRPr="000C3CEF">
        <w:rPr>
          <w:rFonts w:ascii="Arial Narrow" w:hAnsi="Arial Narrow"/>
          <w:sz w:val="22"/>
          <w:szCs w:val="22"/>
        </w:rPr>
        <w:t>7</w:t>
      </w:r>
      <w:r w:rsidR="003F7722" w:rsidRPr="000C3CEF">
        <w:rPr>
          <w:rFonts w:ascii="Arial Narrow" w:hAnsi="Arial Narrow"/>
          <w:sz w:val="22"/>
          <w:szCs w:val="22"/>
        </w:rPr>
        <w:t>c) – 1</w:t>
      </w:r>
      <w:r w:rsidR="00583CE6" w:rsidRPr="000C3CEF">
        <w:rPr>
          <w:rFonts w:ascii="Arial Narrow" w:hAnsi="Arial Narrow"/>
          <w:sz w:val="22"/>
          <w:szCs w:val="22"/>
        </w:rPr>
        <w:t>7</w:t>
      </w:r>
      <w:r w:rsidRPr="000C3CEF">
        <w:rPr>
          <w:rFonts w:ascii="Arial Narrow" w:hAnsi="Arial Narrow"/>
          <w:sz w:val="22"/>
          <w:szCs w:val="22"/>
        </w:rPr>
        <w:t>e);</w:t>
      </w:r>
    </w:p>
    <w:p w14:paraId="366FB953" w14:textId="77777777" w:rsidR="00ED1332" w:rsidRPr="000C3CEF" w:rsidRDefault="00ED1332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left="360"/>
        <w:rPr>
          <w:rFonts w:ascii="Arial Narrow" w:hAnsi="Arial Narrow"/>
          <w:sz w:val="22"/>
          <w:szCs w:val="22"/>
        </w:rPr>
      </w:pPr>
      <w:r w:rsidRPr="000C3CEF">
        <w:rPr>
          <w:rFonts w:ascii="Arial Narrow" w:hAnsi="Arial Narrow"/>
          <w:sz w:val="22"/>
          <w:szCs w:val="22"/>
        </w:rPr>
        <w:t>Oferty</w:t>
      </w:r>
      <w:r w:rsidR="003F7722" w:rsidRPr="000C3CEF">
        <w:rPr>
          <w:rFonts w:ascii="Arial Narrow" w:hAnsi="Arial Narrow"/>
          <w:sz w:val="22"/>
          <w:szCs w:val="22"/>
        </w:rPr>
        <w:t xml:space="preserve"> cenowe, o których mowa w pkt 2</w:t>
      </w:r>
      <w:r w:rsidR="00583CE6" w:rsidRPr="000C3CEF">
        <w:rPr>
          <w:rFonts w:ascii="Arial Narrow" w:hAnsi="Arial Narrow"/>
          <w:sz w:val="22"/>
          <w:szCs w:val="22"/>
        </w:rPr>
        <w:t>1</w:t>
      </w:r>
      <w:r w:rsidRPr="000C3CEF">
        <w:rPr>
          <w:rFonts w:ascii="Arial Narrow" w:hAnsi="Arial Narrow"/>
          <w:sz w:val="22"/>
          <w:szCs w:val="22"/>
        </w:rPr>
        <w:t>b)</w:t>
      </w:r>
      <w:r w:rsidR="00547AB4" w:rsidRPr="000C3CEF">
        <w:rPr>
          <w:rFonts w:ascii="Arial Narrow" w:hAnsi="Arial Narrow"/>
          <w:sz w:val="22"/>
          <w:szCs w:val="22"/>
        </w:rPr>
        <w:t xml:space="preserve"> oraz kosztorys remontu wraz z dokumentacją zdjęciową (jeżeli dotyczy)</w:t>
      </w:r>
      <w:r w:rsidRPr="000C3CEF">
        <w:rPr>
          <w:rFonts w:ascii="Arial Narrow" w:hAnsi="Arial Narrow"/>
          <w:sz w:val="22"/>
          <w:szCs w:val="22"/>
        </w:rPr>
        <w:t>;</w:t>
      </w:r>
    </w:p>
    <w:p w14:paraId="77257639" w14:textId="77777777" w:rsidR="000427FD" w:rsidRPr="000C3CEF" w:rsidRDefault="00E705DE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left="360"/>
        <w:rPr>
          <w:rFonts w:ascii="Arial Narrow" w:hAnsi="Arial Narrow"/>
          <w:sz w:val="22"/>
          <w:szCs w:val="22"/>
        </w:rPr>
      </w:pPr>
      <w:r w:rsidRPr="000C3CEF">
        <w:rPr>
          <w:rFonts w:ascii="Arial Narrow" w:hAnsi="Arial Narrow"/>
          <w:sz w:val="22"/>
          <w:szCs w:val="22"/>
        </w:rPr>
        <w:t xml:space="preserve">Załącznik nr 1 (oświadczenie </w:t>
      </w:r>
      <w:r w:rsidR="000427FD" w:rsidRPr="000C3CEF">
        <w:rPr>
          <w:rFonts w:ascii="Arial Narrow" w:hAnsi="Arial Narrow"/>
          <w:sz w:val="22"/>
          <w:szCs w:val="22"/>
        </w:rPr>
        <w:t xml:space="preserve"> nr 1);</w:t>
      </w:r>
    </w:p>
    <w:p w14:paraId="73355713" w14:textId="77777777" w:rsidR="000427FD" w:rsidRPr="000C3CEF" w:rsidRDefault="000427FD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left="360"/>
        <w:rPr>
          <w:rFonts w:ascii="Arial Narrow" w:hAnsi="Arial Narrow"/>
          <w:sz w:val="22"/>
          <w:szCs w:val="22"/>
        </w:rPr>
      </w:pPr>
      <w:r w:rsidRPr="000C3CEF">
        <w:rPr>
          <w:rFonts w:ascii="Arial Narrow" w:hAnsi="Arial Narrow"/>
          <w:sz w:val="22"/>
          <w:szCs w:val="22"/>
        </w:rPr>
        <w:t>Załącznik</w:t>
      </w:r>
      <w:r w:rsidR="00E705DE" w:rsidRPr="000C3CEF">
        <w:rPr>
          <w:rFonts w:ascii="Arial Narrow" w:hAnsi="Arial Narrow"/>
          <w:sz w:val="22"/>
          <w:szCs w:val="22"/>
        </w:rPr>
        <w:t xml:space="preserve"> nr 2 (oświadczenie </w:t>
      </w:r>
      <w:r w:rsidRPr="000C3CEF">
        <w:rPr>
          <w:rFonts w:ascii="Arial Narrow" w:hAnsi="Arial Narrow"/>
          <w:sz w:val="22"/>
          <w:szCs w:val="22"/>
        </w:rPr>
        <w:t xml:space="preserve"> nr 2);</w:t>
      </w:r>
    </w:p>
    <w:p w14:paraId="605A632B" w14:textId="77777777" w:rsidR="000427FD" w:rsidRPr="000C3CEF" w:rsidRDefault="000427FD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left="360"/>
        <w:rPr>
          <w:rFonts w:ascii="Arial Narrow" w:hAnsi="Arial Narrow"/>
          <w:sz w:val="22"/>
          <w:szCs w:val="22"/>
        </w:rPr>
      </w:pPr>
      <w:r w:rsidRPr="000C3CEF">
        <w:rPr>
          <w:rFonts w:ascii="Arial Narrow" w:hAnsi="Arial Narrow"/>
          <w:sz w:val="22"/>
          <w:szCs w:val="22"/>
        </w:rPr>
        <w:t>Załącznik nr 3 (</w:t>
      </w:r>
      <w:r w:rsidR="00E705DE" w:rsidRPr="000C3CEF">
        <w:rPr>
          <w:rFonts w:ascii="Arial Narrow" w:hAnsi="Arial Narrow"/>
          <w:sz w:val="22"/>
          <w:szCs w:val="22"/>
        </w:rPr>
        <w:t xml:space="preserve">oświadczenie  </w:t>
      </w:r>
      <w:r w:rsidRPr="000C3CEF">
        <w:rPr>
          <w:rFonts w:ascii="Arial Narrow" w:hAnsi="Arial Narrow"/>
          <w:sz w:val="22"/>
          <w:szCs w:val="22"/>
        </w:rPr>
        <w:t>nr 3);</w:t>
      </w:r>
    </w:p>
    <w:p w14:paraId="069B5EC9" w14:textId="37897D2E" w:rsidR="000427FD" w:rsidRDefault="000427FD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hanging="720"/>
        <w:rPr>
          <w:rFonts w:ascii="Arial Narrow" w:hAnsi="Arial Narrow"/>
          <w:sz w:val="22"/>
          <w:szCs w:val="22"/>
        </w:rPr>
      </w:pPr>
      <w:r w:rsidRPr="000C3CEF">
        <w:rPr>
          <w:rFonts w:ascii="Arial Narrow" w:hAnsi="Arial Narrow"/>
          <w:sz w:val="22"/>
          <w:szCs w:val="22"/>
        </w:rPr>
        <w:t xml:space="preserve">Załącznik </w:t>
      </w:r>
      <w:r w:rsidR="00E705DE" w:rsidRPr="000C3CEF">
        <w:rPr>
          <w:rFonts w:ascii="Arial Narrow" w:hAnsi="Arial Narrow"/>
          <w:sz w:val="22"/>
          <w:szCs w:val="22"/>
        </w:rPr>
        <w:t xml:space="preserve">nr 4 (oświadczenie  </w:t>
      </w:r>
      <w:r w:rsidRPr="000C3CEF">
        <w:rPr>
          <w:rFonts w:ascii="Arial Narrow" w:hAnsi="Arial Narrow"/>
          <w:sz w:val="22"/>
          <w:szCs w:val="22"/>
        </w:rPr>
        <w:t>nr 4)</w:t>
      </w:r>
      <w:r w:rsidR="00615D55">
        <w:rPr>
          <w:rFonts w:ascii="Arial Narrow" w:hAnsi="Arial Narrow"/>
          <w:sz w:val="22"/>
          <w:szCs w:val="22"/>
        </w:rPr>
        <w:t xml:space="preserve"> -</w:t>
      </w:r>
      <w:r w:rsidR="003332F5" w:rsidRPr="003332F5">
        <w:rPr>
          <w:rFonts w:ascii="Arial Narrow" w:hAnsi="Arial Narrow"/>
          <w:sz w:val="22"/>
          <w:szCs w:val="22"/>
        </w:rPr>
        <w:t xml:space="preserve"> </w:t>
      </w:r>
      <w:r w:rsidR="003332F5">
        <w:rPr>
          <w:rFonts w:ascii="Arial Narrow" w:hAnsi="Arial Narrow"/>
          <w:sz w:val="22"/>
          <w:szCs w:val="22"/>
        </w:rPr>
        <w:t>wypełniają wyłącznie osoby, które nie ukończyły 30 roku życia;</w:t>
      </w:r>
    </w:p>
    <w:p w14:paraId="7E4FD06D" w14:textId="4B8A9DF7" w:rsidR="003332F5" w:rsidRDefault="003332F5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hanging="7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</w:t>
      </w:r>
      <w:r w:rsidRPr="000C3CEF">
        <w:rPr>
          <w:rFonts w:ascii="Arial Narrow" w:hAnsi="Arial Narrow"/>
          <w:sz w:val="22"/>
          <w:szCs w:val="22"/>
        </w:rPr>
        <w:t xml:space="preserve">ałącznik nr </w:t>
      </w:r>
      <w:r>
        <w:rPr>
          <w:rFonts w:ascii="Arial Narrow" w:hAnsi="Arial Narrow"/>
          <w:sz w:val="22"/>
          <w:szCs w:val="22"/>
        </w:rPr>
        <w:t>5</w:t>
      </w:r>
      <w:r w:rsidRPr="000C3CEF">
        <w:rPr>
          <w:rFonts w:ascii="Arial Narrow" w:hAnsi="Arial Narrow"/>
          <w:sz w:val="22"/>
          <w:szCs w:val="22"/>
        </w:rPr>
        <w:t xml:space="preserve"> (oświadczenie  nr </w:t>
      </w:r>
      <w:r>
        <w:rPr>
          <w:rFonts w:ascii="Arial Narrow" w:hAnsi="Arial Narrow"/>
          <w:sz w:val="22"/>
          <w:szCs w:val="22"/>
        </w:rPr>
        <w:t>5</w:t>
      </w:r>
      <w:r w:rsidRPr="000C3CEF">
        <w:rPr>
          <w:rFonts w:ascii="Arial Narrow" w:hAnsi="Arial Narrow"/>
          <w:sz w:val="22"/>
          <w:szCs w:val="22"/>
        </w:rPr>
        <w:t>);</w:t>
      </w:r>
    </w:p>
    <w:p w14:paraId="60110C83" w14:textId="77777777" w:rsidR="006410CE" w:rsidRPr="000C3CEF" w:rsidRDefault="000427FD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left="284" w:hanging="284"/>
        <w:rPr>
          <w:rFonts w:ascii="Arial Narrow" w:hAnsi="Arial Narrow"/>
          <w:sz w:val="22"/>
          <w:szCs w:val="22"/>
        </w:rPr>
      </w:pPr>
      <w:r w:rsidRPr="000C3CEF">
        <w:rPr>
          <w:rFonts w:ascii="Arial Narrow" w:hAnsi="Arial Narrow"/>
          <w:sz w:val="22"/>
          <w:szCs w:val="22"/>
        </w:rPr>
        <w:t>Formularz informacji przedstawiany przy ubieganiu się o pomoc de minimis (</w:t>
      </w:r>
      <w:r w:rsidR="00B420F3" w:rsidRPr="000C3CEF">
        <w:rPr>
          <w:rFonts w:ascii="Arial Narrow" w:hAnsi="Arial Narrow"/>
          <w:sz w:val="22"/>
          <w:szCs w:val="22"/>
        </w:rPr>
        <w:t>należy wypełnić</w:t>
      </w:r>
      <w:r w:rsidRPr="000C3CEF">
        <w:rPr>
          <w:rFonts w:ascii="Arial Narrow" w:hAnsi="Arial Narrow"/>
          <w:sz w:val="22"/>
          <w:szCs w:val="22"/>
        </w:rPr>
        <w:t xml:space="preserve">  część A, C</w:t>
      </w:r>
      <w:r w:rsidR="00AA2012" w:rsidRPr="000C3CEF">
        <w:rPr>
          <w:rFonts w:ascii="Arial Narrow" w:hAnsi="Arial Narrow"/>
          <w:sz w:val="22"/>
          <w:szCs w:val="22"/>
        </w:rPr>
        <w:t>, D</w:t>
      </w:r>
      <w:r w:rsidRPr="000C3CEF">
        <w:rPr>
          <w:rFonts w:ascii="Arial Narrow" w:hAnsi="Arial Narrow"/>
          <w:sz w:val="22"/>
          <w:szCs w:val="22"/>
        </w:rPr>
        <w:t xml:space="preserve"> i E).</w:t>
      </w:r>
    </w:p>
    <w:p w14:paraId="0919EEF6" w14:textId="77777777" w:rsidR="007D1EF7" w:rsidRPr="00E60B51" w:rsidRDefault="006410CE" w:rsidP="007D1EF7">
      <w:pPr>
        <w:ind w:left="6381" w:firstLine="709"/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br w:type="page"/>
      </w:r>
      <w:r w:rsidR="007D1EF7" w:rsidRPr="00E60B51">
        <w:rPr>
          <w:rFonts w:ascii="Arial Narrow" w:hAnsi="Arial Narrow"/>
        </w:rPr>
        <w:lastRenderedPageBreak/>
        <w:t xml:space="preserve">  Załącznik nr 1</w:t>
      </w:r>
    </w:p>
    <w:p w14:paraId="654CB4A3" w14:textId="77777777" w:rsidR="00030979" w:rsidRDefault="00030979" w:rsidP="007D1EF7">
      <w:pPr>
        <w:jc w:val="center"/>
        <w:rPr>
          <w:rFonts w:ascii="Arial Narrow" w:hAnsi="Arial Narrow"/>
          <w:b/>
        </w:rPr>
      </w:pPr>
    </w:p>
    <w:p w14:paraId="42F10006" w14:textId="0663DF59" w:rsidR="007D1EF7" w:rsidRPr="00E60B51" w:rsidRDefault="00564D5A" w:rsidP="007D1EF7">
      <w:pPr>
        <w:jc w:val="center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t>OŚWIADCZENIE NR</w:t>
      </w:r>
      <w:r w:rsidR="007D1EF7" w:rsidRPr="00E60B51">
        <w:rPr>
          <w:rFonts w:ascii="Arial Narrow" w:hAnsi="Arial Narrow"/>
          <w:b/>
        </w:rPr>
        <w:t xml:space="preserve"> 1</w:t>
      </w:r>
    </w:p>
    <w:p w14:paraId="329AC9E9" w14:textId="77777777" w:rsidR="007D1EF7" w:rsidRPr="00E60B51" w:rsidRDefault="007D1EF7" w:rsidP="007D1EF7">
      <w:pPr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(DOTYCZY WNIOSKU W SPRAWIE JEDNORAZOWEGO DOFINANSOWANIA </w:t>
      </w:r>
    </w:p>
    <w:p w14:paraId="7740C06A" w14:textId="77777777" w:rsidR="007D1EF7" w:rsidRPr="00E60B51" w:rsidRDefault="007D1EF7" w:rsidP="007D1EF7">
      <w:pPr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PODJĘCIA DZIAŁALNOŚCI</w:t>
      </w:r>
      <w:r w:rsidR="00564D5A" w:rsidRPr="00E60B51">
        <w:rPr>
          <w:rFonts w:ascii="Arial Narrow" w:hAnsi="Arial Narrow"/>
        </w:rPr>
        <w:t xml:space="preserve"> GOSPODARCZEJ </w:t>
      </w:r>
      <w:r w:rsidRPr="00E60B51">
        <w:rPr>
          <w:rFonts w:ascii="Arial Narrow" w:hAnsi="Arial Narrow"/>
        </w:rPr>
        <w:t>)</w:t>
      </w:r>
    </w:p>
    <w:p w14:paraId="0A229B5F" w14:textId="77777777" w:rsidR="007D1EF7" w:rsidRDefault="007D1EF7" w:rsidP="007D1EF7">
      <w:pPr>
        <w:rPr>
          <w:rFonts w:ascii="Arial Narrow" w:hAnsi="Arial Narrow"/>
        </w:rPr>
      </w:pPr>
    </w:p>
    <w:p w14:paraId="753B7140" w14:textId="77777777" w:rsidR="00030979" w:rsidRDefault="00030979" w:rsidP="007D1EF7">
      <w:pPr>
        <w:rPr>
          <w:rFonts w:ascii="Arial Narrow" w:hAnsi="Arial Narrow"/>
        </w:rPr>
      </w:pPr>
    </w:p>
    <w:p w14:paraId="070A082B" w14:textId="77777777" w:rsidR="00030979" w:rsidRPr="00E60B51" w:rsidRDefault="00030979" w:rsidP="007D1EF7">
      <w:pPr>
        <w:rPr>
          <w:rFonts w:ascii="Arial Narrow" w:hAnsi="Arial Narrow"/>
        </w:rPr>
      </w:pPr>
    </w:p>
    <w:p w14:paraId="5402F189" w14:textId="77777777" w:rsidR="00615D55" w:rsidRPr="00E60B51" w:rsidRDefault="00615D55" w:rsidP="00615D55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Ja niżej podpisany/a  …………………………………………………………………</w:t>
      </w:r>
      <w:r w:rsidRPr="00E60B51">
        <w:rPr>
          <w:rFonts w:ascii="Arial Narrow" w:hAnsi="Arial Narrow"/>
          <w:i/>
        </w:rPr>
        <w:t>(imię i nazwisko)</w:t>
      </w:r>
      <w:r w:rsidRPr="00E60B51">
        <w:rPr>
          <w:rFonts w:ascii="Arial Narrow" w:hAnsi="Arial Narrow"/>
        </w:rPr>
        <w:t xml:space="preserve"> identyfikowany/a numerem PESEL: …………………………………….……………………….., </w:t>
      </w:r>
      <w:r>
        <w:rPr>
          <w:rFonts w:ascii="Arial Narrow" w:hAnsi="Arial Narrow"/>
        </w:rPr>
        <w:t xml:space="preserve">jestem świadomy odpowiedzialności karnej za złożenie fałszywego oświadczenia i </w:t>
      </w:r>
      <w:r w:rsidRPr="00E60B51">
        <w:rPr>
          <w:rFonts w:ascii="Arial Narrow" w:hAnsi="Arial Narrow"/>
        </w:rPr>
        <w:t>oświadczam, że:</w:t>
      </w:r>
    </w:p>
    <w:p w14:paraId="21E5D4C5" w14:textId="77777777" w:rsidR="00367624" w:rsidRDefault="00367624" w:rsidP="00367624">
      <w:pPr>
        <w:suppressAutoHyphens/>
        <w:spacing w:line="276" w:lineRule="auto"/>
        <w:jc w:val="both"/>
        <w:rPr>
          <w:rFonts w:ascii="Arial Narrow" w:hAnsi="Arial Narrow"/>
        </w:rPr>
      </w:pPr>
    </w:p>
    <w:p w14:paraId="31708103" w14:textId="2C0A6E79" w:rsidR="004F7782" w:rsidRPr="00380949" w:rsidRDefault="004F7782" w:rsidP="00F941D8">
      <w:pPr>
        <w:numPr>
          <w:ilvl w:val="1"/>
          <w:numId w:val="15"/>
        </w:numPr>
        <w:suppressAutoHyphens/>
        <w:spacing w:line="276" w:lineRule="auto"/>
        <w:ind w:left="426" w:hanging="284"/>
        <w:jc w:val="both"/>
        <w:rPr>
          <w:rFonts w:ascii="Arial Narrow" w:hAnsi="Arial Narrow"/>
        </w:rPr>
      </w:pPr>
      <w:r w:rsidRPr="00380949">
        <w:rPr>
          <w:rFonts w:ascii="Arial Narrow" w:hAnsi="Arial Narrow"/>
        </w:rPr>
        <w:t>w okresie ostatnich 2 lat nie byłem(</w:t>
      </w:r>
      <w:proofErr w:type="spellStart"/>
      <w:r w:rsidRPr="00380949">
        <w:rPr>
          <w:rFonts w:ascii="Arial Narrow" w:hAnsi="Arial Narrow"/>
        </w:rPr>
        <w:t>am</w:t>
      </w:r>
      <w:proofErr w:type="spellEnd"/>
      <w:r w:rsidRPr="00380949">
        <w:rPr>
          <w:rFonts w:ascii="Arial Narrow" w:hAnsi="Arial Narrow"/>
        </w:rPr>
        <w:t>) prawomocnie skazany(na) za przestępstwo składania fałszywych zeznań lub oświadczeń, przestępstwo przeciwko wiarygodności dokumentów lub przeciwko obrotowi gospodarczemu i interesom majątkowym w obrocie cywilnoprawnym na podstawie ustawy z dnia 6 czerwca 1997 r. – Kodeks karny, za przestępstwo skarbowe na podstawie ustawy z dnia 10 września 1999 r. – Kodeks karny skarbowy lub za odpowiedni czyn zabroniony określony w przepisach prawa obcego;</w:t>
      </w:r>
    </w:p>
    <w:p w14:paraId="44122CB4" w14:textId="12EDD780" w:rsidR="004F7782" w:rsidRPr="00380949" w:rsidRDefault="004F7782" w:rsidP="00F941D8">
      <w:pPr>
        <w:numPr>
          <w:ilvl w:val="1"/>
          <w:numId w:val="15"/>
        </w:numPr>
        <w:suppressAutoHyphens/>
        <w:spacing w:line="276" w:lineRule="auto"/>
        <w:ind w:left="426" w:hanging="284"/>
        <w:jc w:val="both"/>
        <w:rPr>
          <w:rFonts w:ascii="Arial Narrow" w:hAnsi="Arial Narrow"/>
        </w:rPr>
      </w:pPr>
      <w:r w:rsidRPr="00380949">
        <w:rPr>
          <w:rFonts w:ascii="Arial Narrow" w:hAnsi="Arial Narrow"/>
        </w:rPr>
        <w:t>w okresie ostatnich 12 miesięcy nie wykonywałem(</w:t>
      </w:r>
      <w:proofErr w:type="spellStart"/>
      <w:r w:rsidRPr="00380949">
        <w:rPr>
          <w:rFonts w:ascii="Arial Narrow" w:hAnsi="Arial Narrow"/>
        </w:rPr>
        <w:t>am</w:t>
      </w:r>
      <w:proofErr w:type="spellEnd"/>
      <w:r w:rsidRPr="00380949">
        <w:rPr>
          <w:rFonts w:ascii="Arial Narrow" w:hAnsi="Arial Narrow"/>
        </w:rPr>
        <w:t>) działalności gospodarczej na terytorium Rzeczypospolitej Polskiej i nie pozostawałem(</w:t>
      </w:r>
      <w:proofErr w:type="spellStart"/>
      <w:r w:rsidRPr="00380949">
        <w:rPr>
          <w:rFonts w:ascii="Arial Narrow" w:hAnsi="Arial Narrow"/>
        </w:rPr>
        <w:t>am</w:t>
      </w:r>
      <w:proofErr w:type="spellEnd"/>
      <w:r w:rsidRPr="00380949">
        <w:rPr>
          <w:rFonts w:ascii="Arial Narrow" w:hAnsi="Arial Narrow"/>
        </w:rPr>
        <w:t xml:space="preserve">) w okresie zawieszenia wykonywania działalności gospodarczej; </w:t>
      </w:r>
    </w:p>
    <w:p w14:paraId="0849BC5A" w14:textId="7A2B5593" w:rsidR="004F7782" w:rsidRPr="00380949" w:rsidRDefault="004F7782" w:rsidP="00F941D8">
      <w:pPr>
        <w:numPr>
          <w:ilvl w:val="1"/>
          <w:numId w:val="15"/>
        </w:numPr>
        <w:suppressAutoHyphens/>
        <w:spacing w:line="276" w:lineRule="auto"/>
        <w:ind w:left="426" w:hanging="284"/>
        <w:jc w:val="both"/>
        <w:rPr>
          <w:rFonts w:ascii="Arial Narrow" w:hAnsi="Arial Narrow"/>
        </w:rPr>
      </w:pPr>
      <w:r w:rsidRPr="00380949">
        <w:rPr>
          <w:rFonts w:ascii="Arial Narrow" w:hAnsi="Arial Narrow"/>
        </w:rPr>
        <w:t>nie wykonuj</w:t>
      </w:r>
      <w:r w:rsidR="00380949" w:rsidRPr="00380949">
        <w:rPr>
          <w:rFonts w:ascii="Arial Narrow" w:hAnsi="Arial Narrow"/>
        </w:rPr>
        <w:t>ę</w:t>
      </w:r>
      <w:r w:rsidRPr="00380949">
        <w:rPr>
          <w:rFonts w:ascii="Arial Narrow" w:hAnsi="Arial Narrow"/>
        </w:rPr>
        <w:t xml:space="preserve"> za granicą działalności gospodarczej i nie pozostaj</w:t>
      </w:r>
      <w:r w:rsidR="00380949" w:rsidRPr="00380949">
        <w:rPr>
          <w:rFonts w:ascii="Arial Narrow" w:hAnsi="Arial Narrow"/>
        </w:rPr>
        <w:t>ę</w:t>
      </w:r>
      <w:r w:rsidRPr="00380949">
        <w:rPr>
          <w:rFonts w:ascii="Arial Narrow" w:hAnsi="Arial Narrow"/>
        </w:rPr>
        <w:t xml:space="preserve"> w okresie zawieszenia wykonywania tej działalności gospodarczej;</w:t>
      </w:r>
    </w:p>
    <w:p w14:paraId="0FCB7CB3" w14:textId="7250F141" w:rsidR="004F7782" w:rsidRPr="00380949" w:rsidRDefault="004F7782" w:rsidP="00F941D8">
      <w:pPr>
        <w:numPr>
          <w:ilvl w:val="1"/>
          <w:numId w:val="15"/>
        </w:numPr>
        <w:suppressAutoHyphens/>
        <w:spacing w:line="276" w:lineRule="auto"/>
        <w:ind w:left="426" w:hanging="284"/>
        <w:jc w:val="both"/>
        <w:rPr>
          <w:rFonts w:ascii="Arial Narrow" w:hAnsi="Arial Narrow"/>
        </w:rPr>
      </w:pPr>
      <w:r w:rsidRPr="00380949">
        <w:rPr>
          <w:rFonts w:ascii="Arial Narrow" w:hAnsi="Arial Narrow"/>
        </w:rPr>
        <w:t>nie skorzystałem(</w:t>
      </w:r>
      <w:proofErr w:type="spellStart"/>
      <w:r w:rsidRPr="00380949">
        <w:rPr>
          <w:rFonts w:ascii="Arial Narrow" w:hAnsi="Arial Narrow"/>
        </w:rPr>
        <w:t>am</w:t>
      </w:r>
      <w:proofErr w:type="spellEnd"/>
      <w:r w:rsidRPr="00380949">
        <w:rPr>
          <w:rFonts w:ascii="Arial Narrow" w:hAnsi="Arial Narrow"/>
        </w:rPr>
        <w:t>) z bezzwrotnych środków publicznych na podjęcie działalności gospodarczej, założenie lub przystąpienie do spółdzielni socjalnej;</w:t>
      </w:r>
    </w:p>
    <w:p w14:paraId="0C7B94C1" w14:textId="1AC057B4" w:rsidR="004F7782" w:rsidRPr="00380949" w:rsidRDefault="004F7782" w:rsidP="00F941D8">
      <w:pPr>
        <w:numPr>
          <w:ilvl w:val="1"/>
          <w:numId w:val="15"/>
        </w:numPr>
        <w:suppressAutoHyphens/>
        <w:spacing w:line="276" w:lineRule="auto"/>
        <w:ind w:left="426" w:hanging="284"/>
        <w:jc w:val="both"/>
        <w:rPr>
          <w:rFonts w:ascii="Arial Narrow" w:hAnsi="Arial Narrow"/>
        </w:rPr>
      </w:pPr>
      <w:r w:rsidRPr="00380949">
        <w:rPr>
          <w:rFonts w:ascii="Arial Narrow" w:hAnsi="Arial Narrow"/>
        </w:rPr>
        <w:t>nie skorzystałem(</w:t>
      </w:r>
      <w:proofErr w:type="spellStart"/>
      <w:r w:rsidRPr="00380949">
        <w:rPr>
          <w:rFonts w:ascii="Arial Narrow" w:hAnsi="Arial Narrow"/>
        </w:rPr>
        <w:t>am</w:t>
      </w:r>
      <w:proofErr w:type="spellEnd"/>
      <w:r w:rsidRPr="00380949">
        <w:rPr>
          <w:rFonts w:ascii="Arial Narrow" w:hAnsi="Arial Narrow"/>
        </w:rPr>
        <w:t>) z umorzenia pożyczki na podjęcie działalności gospodarczej udzielon</w:t>
      </w:r>
      <w:r w:rsidR="00BD3FC5">
        <w:rPr>
          <w:rFonts w:ascii="Arial Narrow" w:hAnsi="Arial Narrow"/>
        </w:rPr>
        <w:t>ej</w:t>
      </w:r>
      <w:r w:rsidRPr="00380949">
        <w:rPr>
          <w:rFonts w:ascii="Arial Narrow" w:hAnsi="Arial Narrow"/>
        </w:rPr>
        <w:t xml:space="preserve"> osobie uprawnionej do otrzymania dofinansowania podjęcia działalności gospodarczej, o którym mowa w art. 187 ustawy z dnia 20 marca 2025 r. o rynku pracy i służbach zatrudnienia</w:t>
      </w:r>
      <w:r w:rsidR="00380949" w:rsidRPr="00380949">
        <w:rPr>
          <w:rFonts w:ascii="Arial Narrow" w:hAnsi="Arial Narrow"/>
        </w:rPr>
        <w:t>;</w:t>
      </w:r>
    </w:p>
    <w:p w14:paraId="43B0D290" w14:textId="2FBBAFD9" w:rsidR="00951652" w:rsidRPr="00380949" w:rsidRDefault="004F7782" w:rsidP="00F941D8">
      <w:pPr>
        <w:numPr>
          <w:ilvl w:val="1"/>
          <w:numId w:val="15"/>
        </w:numPr>
        <w:suppressAutoHyphens/>
        <w:spacing w:line="276" w:lineRule="auto"/>
        <w:ind w:left="426" w:hanging="284"/>
        <w:jc w:val="both"/>
        <w:rPr>
          <w:rFonts w:ascii="Arial Narrow" w:hAnsi="Arial Narrow"/>
        </w:rPr>
      </w:pPr>
      <w:r w:rsidRPr="00380949">
        <w:rPr>
          <w:rFonts w:ascii="Arial Narrow" w:hAnsi="Arial Narrow"/>
        </w:rPr>
        <w:t>w okresie ostatnich 12 miesięcy nie przerwałem(</w:t>
      </w:r>
      <w:proofErr w:type="spellStart"/>
      <w:r w:rsidRPr="00380949">
        <w:rPr>
          <w:rFonts w:ascii="Arial Narrow" w:hAnsi="Arial Narrow"/>
        </w:rPr>
        <w:t>am</w:t>
      </w:r>
      <w:proofErr w:type="spellEnd"/>
      <w:r w:rsidRPr="00380949">
        <w:rPr>
          <w:rFonts w:ascii="Arial Narrow" w:hAnsi="Arial Narrow"/>
        </w:rPr>
        <w:t xml:space="preserve">) z własnej winy realizacji formy pomocy określonej w </w:t>
      </w:r>
      <w:r w:rsidR="00951652" w:rsidRPr="00380949">
        <w:rPr>
          <w:rFonts w:ascii="Arial Narrow" w:hAnsi="Arial Narrow"/>
        </w:rPr>
        <w:t>ustawie z dnia 20 marca 2025 r. o rynku pracy i służbach zatrudnienia</w:t>
      </w:r>
      <w:r w:rsidR="00380949" w:rsidRPr="00380949">
        <w:rPr>
          <w:rFonts w:ascii="Arial Narrow" w:hAnsi="Arial Narrow"/>
        </w:rPr>
        <w:t>;</w:t>
      </w:r>
    </w:p>
    <w:p w14:paraId="19E25DA0" w14:textId="22520C75" w:rsidR="007D1EF7" w:rsidRPr="00380949" w:rsidRDefault="007D1EF7" w:rsidP="00F941D8">
      <w:pPr>
        <w:numPr>
          <w:ilvl w:val="1"/>
          <w:numId w:val="15"/>
        </w:numPr>
        <w:suppressAutoHyphens/>
        <w:spacing w:line="276" w:lineRule="auto"/>
        <w:ind w:left="426" w:hanging="284"/>
        <w:jc w:val="both"/>
        <w:rPr>
          <w:rFonts w:ascii="Arial Narrow" w:hAnsi="Arial Narrow"/>
        </w:rPr>
      </w:pPr>
      <w:r w:rsidRPr="00380949">
        <w:rPr>
          <w:rFonts w:ascii="Arial Narrow" w:hAnsi="Arial Narrow"/>
        </w:rPr>
        <w:t>nie złożyłem(</w:t>
      </w:r>
      <w:proofErr w:type="spellStart"/>
      <w:r w:rsidRPr="00380949">
        <w:rPr>
          <w:rFonts w:ascii="Arial Narrow" w:hAnsi="Arial Narrow"/>
        </w:rPr>
        <w:t>am</w:t>
      </w:r>
      <w:proofErr w:type="spellEnd"/>
      <w:r w:rsidRPr="00380949">
        <w:rPr>
          <w:rFonts w:ascii="Arial Narrow" w:hAnsi="Arial Narrow"/>
        </w:rPr>
        <w:t xml:space="preserve">) wniosku do innego starosty o </w:t>
      </w:r>
      <w:r w:rsidR="00380949" w:rsidRPr="00380949">
        <w:rPr>
          <w:rFonts w:ascii="Arial Narrow" w:hAnsi="Arial Narrow"/>
        </w:rPr>
        <w:t>dofinansowanie podjęcia działalności gospodarczej</w:t>
      </w:r>
      <w:r w:rsidRPr="00380949">
        <w:rPr>
          <w:rFonts w:ascii="Arial Narrow" w:hAnsi="Arial Narrow"/>
        </w:rPr>
        <w:t xml:space="preserve"> lub </w:t>
      </w:r>
      <w:r w:rsidR="00380949" w:rsidRPr="00380949">
        <w:rPr>
          <w:rFonts w:ascii="Arial Narrow" w:hAnsi="Arial Narrow"/>
        </w:rPr>
        <w:t xml:space="preserve">wniosku o środki </w:t>
      </w:r>
      <w:r w:rsidRPr="00380949">
        <w:rPr>
          <w:rFonts w:ascii="Arial Narrow" w:hAnsi="Arial Narrow"/>
        </w:rPr>
        <w:t>na założenie lub przystąpienie do spółdzielni socjalnej</w:t>
      </w:r>
      <w:r w:rsidR="00234FD7">
        <w:rPr>
          <w:rFonts w:ascii="Arial Narrow" w:hAnsi="Arial Narrow"/>
        </w:rPr>
        <w:t>.</w:t>
      </w:r>
    </w:p>
    <w:p w14:paraId="3C2F3BF8" w14:textId="77777777" w:rsidR="00380949" w:rsidRPr="00380949" w:rsidRDefault="00380949" w:rsidP="00380949">
      <w:pPr>
        <w:suppressAutoHyphens/>
        <w:ind w:left="360"/>
        <w:jc w:val="both"/>
        <w:rPr>
          <w:rFonts w:ascii="Arial Narrow" w:hAnsi="Arial Narrow"/>
          <w:highlight w:val="cyan"/>
        </w:rPr>
      </w:pPr>
    </w:p>
    <w:p w14:paraId="341F592A" w14:textId="77777777" w:rsidR="00380949" w:rsidRDefault="00380949" w:rsidP="008D3312">
      <w:pPr>
        <w:ind w:left="2832"/>
        <w:jc w:val="center"/>
        <w:rPr>
          <w:rFonts w:ascii="Arial Narrow" w:hAnsi="Arial Narrow"/>
          <w:color w:val="C00000"/>
        </w:rPr>
      </w:pPr>
      <w:bookmarkStart w:id="4" w:name="_Hlk199509138"/>
    </w:p>
    <w:p w14:paraId="4677BB90" w14:textId="77777777" w:rsidR="003332F5" w:rsidRPr="00951652" w:rsidRDefault="003332F5" w:rsidP="008D3312">
      <w:pPr>
        <w:ind w:left="2832"/>
        <w:jc w:val="center"/>
        <w:rPr>
          <w:rFonts w:ascii="Arial Narrow" w:hAnsi="Arial Narrow"/>
          <w:color w:val="C00000"/>
        </w:rPr>
      </w:pPr>
    </w:p>
    <w:p w14:paraId="31034864" w14:textId="77777777" w:rsidR="00785A33" w:rsidRPr="00E60B51" w:rsidRDefault="00785A33" w:rsidP="008D3312">
      <w:pPr>
        <w:ind w:left="4691" w:firstLine="709"/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………………………………………….</w:t>
      </w:r>
    </w:p>
    <w:p w14:paraId="65FCF71F" w14:textId="69BF016A" w:rsidR="00785A33" w:rsidRPr="00E60B51" w:rsidRDefault="00785A33" w:rsidP="008D3312">
      <w:pPr>
        <w:ind w:left="5664" w:firstLine="708"/>
        <w:rPr>
          <w:rFonts w:ascii="Arial Narrow" w:hAnsi="Arial Narrow"/>
        </w:rPr>
      </w:pPr>
      <w:r w:rsidRPr="00E60B51">
        <w:rPr>
          <w:rFonts w:ascii="Arial Narrow" w:hAnsi="Arial Narrow"/>
        </w:rPr>
        <w:t>(data i podpis Wnioskodawcy)</w:t>
      </w:r>
    </w:p>
    <w:p w14:paraId="34A15573" w14:textId="77777777" w:rsidR="007D1EF7" w:rsidRPr="00E60B51" w:rsidRDefault="007D1EF7" w:rsidP="00FD14CB">
      <w:pPr>
        <w:ind w:left="7788" w:firstLine="708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br w:type="page"/>
      </w:r>
      <w:bookmarkEnd w:id="4"/>
      <w:r w:rsidRPr="00E60B51">
        <w:rPr>
          <w:rFonts w:ascii="Arial Narrow" w:hAnsi="Arial Narrow"/>
        </w:rPr>
        <w:lastRenderedPageBreak/>
        <w:t>Załącznik nr 2</w:t>
      </w:r>
    </w:p>
    <w:p w14:paraId="461B5761" w14:textId="77777777" w:rsidR="007D1EF7" w:rsidRPr="00E60B51" w:rsidRDefault="00564D5A" w:rsidP="007D1EF7">
      <w:pPr>
        <w:keepLines/>
        <w:jc w:val="center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t>OŚWIADCZENIE NR</w:t>
      </w:r>
      <w:r w:rsidR="007D1EF7" w:rsidRPr="00E60B51">
        <w:rPr>
          <w:rFonts w:ascii="Arial Narrow" w:hAnsi="Arial Narrow"/>
          <w:b/>
        </w:rPr>
        <w:t xml:space="preserve"> 2</w:t>
      </w:r>
    </w:p>
    <w:p w14:paraId="21F4081F" w14:textId="77777777" w:rsidR="007D1EF7" w:rsidRPr="00E60B51" w:rsidRDefault="007D1EF7" w:rsidP="007D1EF7">
      <w:pPr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(DOTYCZY WNIOSKU W SPRAWIE JEDNORAZOWEGO DOFINANSOWANIA </w:t>
      </w:r>
    </w:p>
    <w:p w14:paraId="29E8459C" w14:textId="77777777" w:rsidR="007D1EF7" w:rsidRPr="00E60B51" w:rsidRDefault="007D1EF7" w:rsidP="007D1EF7">
      <w:pPr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PODJĘCIA DZIAŁALNOŚCI GOSPODARCZEJ)</w:t>
      </w:r>
    </w:p>
    <w:p w14:paraId="4EC33BED" w14:textId="77777777" w:rsidR="007D1EF7" w:rsidRPr="00E60B51" w:rsidRDefault="007D1EF7" w:rsidP="007D1EF7">
      <w:pPr>
        <w:spacing w:line="360" w:lineRule="auto"/>
        <w:jc w:val="center"/>
        <w:rPr>
          <w:rFonts w:ascii="Arial Narrow" w:hAnsi="Arial Narrow"/>
          <w:b/>
        </w:rPr>
      </w:pPr>
    </w:p>
    <w:p w14:paraId="6AB6FBA5" w14:textId="53F79606" w:rsidR="003332F5" w:rsidRPr="00E60B51" w:rsidRDefault="003332F5" w:rsidP="003332F5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bookmarkStart w:id="5" w:name="_Hlk200023501"/>
      <w:r w:rsidRPr="00E60B51">
        <w:rPr>
          <w:rFonts w:ascii="Arial Narrow" w:hAnsi="Arial Narrow"/>
        </w:rPr>
        <w:t>Ja niżej podpisany/a  …………………………………………………………………</w:t>
      </w:r>
      <w:r w:rsidRPr="00E60B51">
        <w:rPr>
          <w:rFonts w:ascii="Arial Narrow" w:hAnsi="Arial Narrow"/>
          <w:i/>
        </w:rPr>
        <w:t>(imię i nazwisko)</w:t>
      </w:r>
      <w:r w:rsidRPr="00E60B51">
        <w:rPr>
          <w:rFonts w:ascii="Arial Narrow" w:hAnsi="Arial Narrow"/>
        </w:rPr>
        <w:t xml:space="preserve"> identyfikowany/a numerem PESEL: …………………………………….……………………….., oświadczam, że:</w:t>
      </w:r>
    </w:p>
    <w:bookmarkEnd w:id="5"/>
    <w:p w14:paraId="28718479" w14:textId="77777777" w:rsidR="007D1EF7" w:rsidRPr="00E60B51" w:rsidRDefault="007D1EF7" w:rsidP="007D1EF7">
      <w:pPr>
        <w:suppressAutoHyphens/>
        <w:ind w:left="720"/>
        <w:jc w:val="both"/>
        <w:rPr>
          <w:rFonts w:ascii="Arial Narrow" w:hAnsi="Arial Narrow"/>
        </w:rPr>
      </w:pPr>
    </w:p>
    <w:p w14:paraId="1857ACE6" w14:textId="045EA97B" w:rsidR="007D1EF7" w:rsidRPr="005C4D13" w:rsidRDefault="00550744" w:rsidP="00F941D8">
      <w:pPr>
        <w:numPr>
          <w:ilvl w:val="0"/>
          <w:numId w:val="9"/>
        </w:numPr>
        <w:jc w:val="both"/>
        <w:rPr>
          <w:rFonts w:ascii="Arial Narrow" w:hAnsi="Arial Narrow"/>
        </w:rPr>
      </w:pPr>
      <w:r w:rsidRPr="005C4D13">
        <w:rPr>
          <w:rFonts w:ascii="Arial Narrow" w:hAnsi="Arial Narrow"/>
        </w:rPr>
        <w:t>Nie podejmę zatrudnienia w okresie pierwszych 12 miesięcy prowadzenia działalności gospodarczej.</w:t>
      </w:r>
    </w:p>
    <w:p w14:paraId="3AB91E19" w14:textId="77777777" w:rsidR="008870B0" w:rsidRPr="005C4D13" w:rsidRDefault="008870B0" w:rsidP="008870B0">
      <w:pPr>
        <w:ind w:left="720"/>
        <w:jc w:val="both"/>
        <w:rPr>
          <w:rFonts w:ascii="Arial Narrow" w:hAnsi="Arial Narrow"/>
        </w:rPr>
      </w:pPr>
    </w:p>
    <w:p w14:paraId="2F94C47B" w14:textId="45D0D5AF" w:rsidR="00367624" w:rsidRPr="005C4D13" w:rsidRDefault="00550744" w:rsidP="00F941D8">
      <w:pPr>
        <w:numPr>
          <w:ilvl w:val="0"/>
          <w:numId w:val="9"/>
        </w:numPr>
        <w:suppressAutoHyphens/>
        <w:jc w:val="both"/>
        <w:rPr>
          <w:rFonts w:ascii="Arial Narrow" w:hAnsi="Arial Narrow"/>
        </w:rPr>
      </w:pPr>
      <w:r w:rsidRPr="005C4D13">
        <w:rPr>
          <w:rFonts w:ascii="Arial Narrow" w:hAnsi="Arial Narrow"/>
        </w:rPr>
        <w:t xml:space="preserve">Zobowiązuję się do prowadzenia działalności gospodarczej  przez okres co najmniej 12 miesięcy oraz niezawieszania jej wykonywania łącznie na okres dłuższy niż 6 miesięcy. </w:t>
      </w:r>
      <w:r w:rsidR="008870B0" w:rsidRPr="005C4D13">
        <w:rPr>
          <w:rFonts w:ascii="Arial Narrow" w:hAnsi="Arial Narrow"/>
        </w:rPr>
        <w:t>Mam świadomość, iż do okresu prowadzenia działalności gospodarczej nie wlicza się okresu zawieszenia działalności gospodarczej oraz okresu przekraczającego łącznie 90 dni przerwy w prowadzeniu działalności gospodarczej z powodu choroby lub korzystania ze świadczenia rehabilitacyjnego</w:t>
      </w:r>
      <w:r w:rsidR="005C4D13" w:rsidRPr="005C4D13">
        <w:rPr>
          <w:rFonts w:ascii="Arial Narrow" w:hAnsi="Arial Narrow"/>
        </w:rPr>
        <w:t>.</w:t>
      </w:r>
    </w:p>
    <w:p w14:paraId="2872B7EA" w14:textId="77777777" w:rsidR="002B30F8" w:rsidRPr="00E60B51" w:rsidRDefault="002B30F8" w:rsidP="002B30F8">
      <w:pPr>
        <w:suppressAutoHyphens/>
        <w:ind w:left="720"/>
        <w:jc w:val="both"/>
        <w:rPr>
          <w:rFonts w:ascii="Arial Narrow" w:hAnsi="Arial Narrow"/>
        </w:rPr>
      </w:pPr>
    </w:p>
    <w:p w14:paraId="54064C38" w14:textId="29384DAC" w:rsidR="007D1EF7" w:rsidRPr="00E60B51" w:rsidRDefault="007D1EF7" w:rsidP="00F941D8">
      <w:pPr>
        <w:numPr>
          <w:ilvl w:val="0"/>
          <w:numId w:val="9"/>
        </w:numPr>
        <w:suppressAutoHyphens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W przypadku otrzymania pomocy publicznej w okresie od dnia złożenia wniosku o dofinansowanie do dnia podpisania umowy, zobowiązuję się do złożenia przed podpisaniem umowy dodatkowego oświadczenia o </w:t>
      </w:r>
      <w:r w:rsidR="005C4D13">
        <w:rPr>
          <w:rFonts w:ascii="Arial Narrow" w:hAnsi="Arial Narrow"/>
        </w:rPr>
        <w:t xml:space="preserve">wysokości </w:t>
      </w:r>
      <w:r w:rsidRPr="00E60B51">
        <w:rPr>
          <w:rFonts w:ascii="Arial Narrow" w:hAnsi="Arial Narrow"/>
        </w:rPr>
        <w:t>uzyskanej pomocy publicznej.</w:t>
      </w:r>
    </w:p>
    <w:p w14:paraId="10A6F3BD" w14:textId="77777777" w:rsidR="007D1EF7" w:rsidRPr="00E60B51" w:rsidRDefault="007D1EF7" w:rsidP="007D1EF7">
      <w:pPr>
        <w:suppressAutoHyphens/>
        <w:ind w:left="720"/>
        <w:jc w:val="both"/>
        <w:rPr>
          <w:rFonts w:ascii="Arial Narrow" w:hAnsi="Arial Narrow"/>
        </w:rPr>
      </w:pPr>
    </w:p>
    <w:p w14:paraId="6FE142A5" w14:textId="6EE33DD3" w:rsidR="007D1EF7" w:rsidRPr="00E60B51" w:rsidRDefault="0015655A" w:rsidP="00F941D8">
      <w:pPr>
        <w:numPr>
          <w:ilvl w:val="0"/>
          <w:numId w:val="9"/>
        </w:numPr>
        <w:suppressAutoHyphens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W uzasadnionych przypadkach z</w:t>
      </w:r>
      <w:r w:rsidR="007D1EF7" w:rsidRPr="00E60B51">
        <w:rPr>
          <w:rFonts w:ascii="Arial Narrow" w:hAnsi="Arial Narrow"/>
        </w:rPr>
        <w:t>obowiązuję się do stawiennictwa w Powiatowym Urzędzie Pracy w</w:t>
      </w:r>
      <w:r w:rsidR="005C4D13">
        <w:rPr>
          <w:rFonts w:ascii="Arial Narrow" w:hAnsi="Arial Narrow"/>
        </w:rPr>
        <w:t> </w:t>
      </w:r>
      <w:r w:rsidR="007D1EF7" w:rsidRPr="00E60B51">
        <w:rPr>
          <w:rFonts w:ascii="Arial Narrow" w:hAnsi="Arial Narrow"/>
        </w:rPr>
        <w:t>Bielsku</w:t>
      </w:r>
      <w:r w:rsidR="00025678" w:rsidRPr="00E60B51">
        <w:rPr>
          <w:rFonts w:ascii="Arial Narrow" w:hAnsi="Arial Narrow"/>
        </w:rPr>
        <w:t>-</w:t>
      </w:r>
      <w:r w:rsidR="00DC2D8E" w:rsidRPr="00E60B51">
        <w:rPr>
          <w:rFonts w:ascii="Arial Narrow" w:hAnsi="Arial Narrow"/>
        </w:rPr>
        <w:t>Białej w wyznaczonym dniu celem</w:t>
      </w:r>
      <w:r w:rsidR="001962D8" w:rsidRPr="00E60B51">
        <w:rPr>
          <w:rFonts w:ascii="Arial Narrow" w:hAnsi="Arial Narrow"/>
        </w:rPr>
        <w:t xml:space="preserve"> </w:t>
      </w:r>
      <w:r w:rsidR="005C4D13">
        <w:rPr>
          <w:rFonts w:ascii="Arial Narrow" w:hAnsi="Arial Narrow"/>
        </w:rPr>
        <w:t xml:space="preserve">uzupełnienia wniosku lub </w:t>
      </w:r>
      <w:r w:rsidR="007D1EF7" w:rsidRPr="00E60B51">
        <w:rPr>
          <w:rFonts w:ascii="Arial Narrow" w:hAnsi="Arial Narrow"/>
        </w:rPr>
        <w:t xml:space="preserve">prezentacji planowanej do rozpoczęcia działalności </w:t>
      </w:r>
      <w:r w:rsidR="00564D5A" w:rsidRPr="00E60B51">
        <w:rPr>
          <w:rFonts w:ascii="Arial Narrow" w:hAnsi="Arial Narrow"/>
        </w:rPr>
        <w:t>gospodarczej</w:t>
      </w:r>
      <w:r w:rsidR="007D1EF7" w:rsidRPr="00E60B51">
        <w:rPr>
          <w:rFonts w:ascii="Arial Narrow" w:hAnsi="Arial Narrow"/>
        </w:rPr>
        <w:t xml:space="preserve">  pod rygorem nieuwzględnienia wniosku.</w:t>
      </w:r>
      <w:r w:rsidR="001962D8" w:rsidRPr="00E60B51">
        <w:rPr>
          <w:rFonts w:ascii="Arial Narrow" w:hAnsi="Arial Narrow"/>
          <w:lang w:eastAsia="ar-SA"/>
        </w:rPr>
        <w:t xml:space="preserve"> </w:t>
      </w:r>
    </w:p>
    <w:p w14:paraId="5C39C525" w14:textId="77777777" w:rsidR="00367624" w:rsidRPr="005C4D13" w:rsidRDefault="00367624" w:rsidP="005C4D13">
      <w:pPr>
        <w:rPr>
          <w:rFonts w:ascii="Arial Narrow" w:hAnsi="Arial Narrow"/>
          <w:b/>
        </w:rPr>
      </w:pPr>
    </w:p>
    <w:p w14:paraId="02012A93" w14:textId="77777777" w:rsidR="005C4D13" w:rsidRPr="003332F5" w:rsidRDefault="00A63940" w:rsidP="00F941D8">
      <w:pPr>
        <w:numPr>
          <w:ilvl w:val="0"/>
          <w:numId w:val="9"/>
        </w:numPr>
        <w:suppressAutoHyphens/>
        <w:spacing w:line="276" w:lineRule="auto"/>
        <w:jc w:val="both"/>
        <w:rPr>
          <w:rFonts w:ascii="Arial Narrow" w:hAnsi="Arial Narrow"/>
          <w:i/>
          <w:iCs/>
        </w:rPr>
      </w:pPr>
      <w:r w:rsidRPr="00E60B51">
        <w:rPr>
          <w:rFonts w:ascii="Arial Narrow" w:hAnsi="Arial Narrow"/>
        </w:rPr>
        <w:t>Zapoznałem(</w:t>
      </w:r>
      <w:proofErr w:type="spellStart"/>
      <w:r w:rsidRPr="00E60B51">
        <w:rPr>
          <w:rFonts w:ascii="Arial Narrow" w:hAnsi="Arial Narrow"/>
        </w:rPr>
        <w:t>am</w:t>
      </w:r>
      <w:proofErr w:type="spellEnd"/>
      <w:r w:rsidRPr="00E60B51">
        <w:rPr>
          <w:rFonts w:ascii="Arial Narrow" w:hAnsi="Arial Narrow"/>
        </w:rPr>
        <w:t xml:space="preserve">) się z aktualnie obowiązującym </w:t>
      </w:r>
      <w:r w:rsidRPr="00E60B51">
        <w:rPr>
          <w:rFonts w:ascii="Arial Narrow" w:hAnsi="Arial Narrow"/>
          <w:i/>
          <w:iCs/>
        </w:rPr>
        <w:t>Regulaminem</w:t>
      </w:r>
      <w:r w:rsidRPr="00E60B51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  <w:i/>
        </w:rPr>
        <w:t>przyznawania środków na podjęcie działalności gospodarczej oraz form ich zabezpieczenia obowiązującym w Powiatowym Urzędzie Pracy w Bielsku-Białej w 202</w:t>
      </w:r>
      <w:r>
        <w:rPr>
          <w:rFonts w:ascii="Arial Narrow" w:hAnsi="Arial Narrow"/>
          <w:i/>
        </w:rPr>
        <w:t>5</w:t>
      </w:r>
      <w:r w:rsidRPr="00E60B51">
        <w:rPr>
          <w:rFonts w:ascii="Arial Narrow" w:hAnsi="Arial Narrow"/>
          <w:i/>
        </w:rPr>
        <w:t> r.</w:t>
      </w:r>
    </w:p>
    <w:p w14:paraId="46186953" w14:textId="77777777" w:rsidR="003332F5" w:rsidRDefault="003332F5" w:rsidP="003332F5">
      <w:pPr>
        <w:pStyle w:val="Akapitzlist"/>
        <w:rPr>
          <w:rFonts w:ascii="Arial Narrow" w:hAnsi="Arial Narrow"/>
          <w:i/>
          <w:iCs/>
        </w:rPr>
      </w:pPr>
    </w:p>
    <w:p w14:paraId="01CB0A25" w14:textId="77777777" w:rsidR="005C4D13" w:rsidRDefault="005C4D13" w:rsidP="005C4D13">
      <w:pPr>
        <w:pStyle w:val="Akapitzlist"/>
        <w:rPr>
          <w:rFonts w:ascii="Arial Narrow" w:hAnsi="Arial Narrow"/>
          <w:i/>
          <w:iCs/>
        </w:rPr>
      </w:pPr>
    </w:p>
    <w:p w14:paraId="3129D8AF" w14:textId="5555AC20" w:rsidR="005C4D13" w:rsidRPr="005C4D13" w:rsidRDefault="005C4D13" w:rsidP="00F941D8">
      <w:pPr>
        <w:numPr>
          <w:ilvl w:val="0"/>
          <w:numId w:val="9"/>
        </w:numPr>
        <w:suppressAutoHyphens/>
        <w:spacing w:line="360" w:lineRule="auto"/>
        <w:jc w:val="both"/>
        <w:rPr>
          <w:rFonts w:ascii="Arial Narrow" w:hAnsi="Arial Narrow"/>
          <w:b/>
          <w:bCs/>
        </w:rPr>
      </w:pPr>
      <w:r w:rsidRPr="005C4D13">
        <w:rPr>
          <w:rFonts w:ascii="Arial Narrow" w:hAnsi="Arial Narrow"/>
          <w:b/>
          <w:bCs/>
        </w:rPr>
        <w:t>Jednocześnie oświadczam, że:</w:t>
      </w:r>
    </w:p>
    <w:p w14:paraId="518A7F53" w14:textId="675BC02E" w:rsidR="005C4D13" w:rsidRPr="00E60B51" w:rsidRDefault="005C4D13" w:rsidP="00F941D8">
      <w:pPr>
        <w:numPr>
          <w:ilvl w:val="1"/>
          <w:numId w:val="17"/>
        </w:numPr>
        <w:suppressAutoHyphens/>
        <w:spacing w:line="360" w:lineRule="auto"/>
        <w:jc w:val="both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t>nie prowadziłem(</w:t>
      </w:r>
      <w:proofErr w:type="spellStart"/>
      <w:r w:rsidRPr="00E60B51">
        <w:rPr>
          <w:rFonts w:ascii="Arial Narrow" w:hAnsi="Arial Narrow"/>
          <w:b/>
        </w:rPr>
        <w:t>am</w:t>
      </w:r>
      <w:proofErr w:type="spellEnd"/>
      <w:r w:rsidRPr="00E60B51">
        <w:rPr>
          <w:rFonts w:ascii="Arial Narrow" w:hAnsi="Arial Narrow"/>
          <w:b/>
        </w:rPr>
        <w:t>) dotychczas działalności gospodarczej;</w:t>
      </w:r>
    </w:p>
    <w:p w14:paraId="01EE7347" w14:textId="188FFFF9" w:rsidR="005C4D13" w:rsidRPr="003332F5" w:rsidRDefault="005C4D13" w:rsidP="00F941D8">
      <w:pPr>
        <w:numPr>
          <w:ilvl w:val="1"/>
          <w:numId w:val="17"/>
        </w:numPr>
        <w:suppressAutoHyphens/>
        <w:spacing w:line="360" w:lineRule="auto"/>
        <w:jc w:val="both"/>
        <w:rPr>
          <w:rFonts w:ascii="Arial Narrow" w:hAnsi="Arial Narrow"/>
          <w:bCs/>
        </w:rPr>
      </w:pPr>
      <w:r w:rsidRPr="00E60B51">
        <w:rPr>
          <w:rFonts w:ascii="Arial Narrow" w:hAnsi="Arial Narrow"/>
          <w:b/>
        </w:rPr>
        <w:t>prowadziłem(</w:t>
      </w:r>
      <w:proofErr w:type="spellStart"/>
      <w:r w:rsidRPr="00E60B51">
        <w:rPr>
          <w:rFonts w:ascii="Arial Narrow" w:hAnsi="Arial Narrow"/>
          <w:b/>
        </w:rPr>
        <w:t>am</w:t>
      </w:r>
      <w:proofErr w:type="spellEnd"/>
      <w:r w:rsidRPr="00E60B51">
        <w:rPr>
          <w:rFonts w:ascii="Arial Narrow" w:hAnsi="Arial Narrow"/>
          <w:b/>
        </w:rPr>
        <w:t xml:space="preserve">) w przeszłości działalność gospodarczą </w:t>
      </w:r>
      <w:r w:rsidRPr="003332F5">
        <w:rPr>
          <w:rFonts w:ascii="Arial Narrow" w:hAnsi="Arial Narrow"/>
          <w:bCs/>
        </w:rPr>
        <w:t>i w związku z tym:</w:t>
      </w:r>
    </w:p>
    <w:p w14:paraId="6E843434" w14:textId="290236E2" w:rsidR="005C4D13" w:rsidRPr="005C4D13" w:rsidRDefault="005C4D13" w:rsidP="00F941D8">
      <w:pPr>
        <w:pStyle w:val="Akapitzlist"/>
        <w:numPr>
          <w:ilvl w:val="0"/>
          <w:numId w:val="16"/>
        </w:numPr>
        <w:suppressAutoHyphens/>
        <w:spacing w:line="360" w:lineRule="auto"/>
        <w:ind w:hanging="75"/>
        <w:jc w:val="both"/>
        <w:rPr>
          <w:rFonts w:ascii="Arial Narrow" w:hAnsi="Arial Narrow"/>
          <w:bCs/>
        </w:rPr>
      </w:pPr>
      <w:r w:rsidRPr="005C4D13">
        <w:rPr>
          <w:rFonts w:ascii="Arial Narrow" w:hAnsi="Arial Narrow"/>
          <w:b/>
        </w:rPr>
        <w:t>nie posiadam zaległości</w:t>
      </w:r>
      <w:r w:rsidRPr="005C4D13">
        <w:rPr>
          <w:rFonts w:ascii="Arial Narrow" w:hAnsi="Arial Narrow"/>
          <w:bCs/>
        </w:rPr>
        <w:t xml:space="preserve"> w ZUS-ie </w:t>
      </w:r>
      <w:r>
        <w:rPr>
          <w:rFonts w:ascii="Arial Narrow" w:hAnsi="Arial Narrow"/>
          <w:bCs/>
        </w:rPr>
        <w:t>i</w:t>
      </w:r>
      <w:r w:rsidRPr="005C4D13">
        <w:rPr>
          <w:rFonts w:ascii="Arial Narrow" w:hAnsi="Arial Narrow"/>
          <w:bCs/>
        </w:rPr>
        <w:t xml:space="preserve"> Urzędzie Skarbowym z tego tytułu;</w:t>
      </w:r>
    </w:p>
    <w:p w14:paraId="38F5D240" w14:textId="66588305" w:rsidR="005C4D13" w:rsidRPr="005C4D13" w:rsidRDefault="005C4D13" w:rsidP="00F941D8">
      <w:pPr>
        <w:pStyle w:val="Akapitzlist"/>
        <w:numPr>
          <w:ilvl w:val="0"/>
          <w:numId w:val="16"/>
        </w:numPr>
        <w:suppressAutoHyphens/>
        <w:spacing w:line="360" w:lineRule="auto"/>
        <w:ind w:hanging="75"/>
        <w:jc w:val="both"/>
        <w:rPr>
          <w:rFonts w:ascii="Arial Narrow" w:hAnsi="Arial Narrow"/>
          <w:bCs/>
        </w:rPr>
      </w:pPr>
      <w:r w:rsidRPr="005C4D13">
        <w:rPr>
          <w:rFonts w:ascii="Arial Narrow" w:hAnsi="Arial Narrow"/>
          <w:b/>
        </w:rPr>
        <w:t>posiadam zaległości</w:t>
      </w:r>
      <w:r w:rsidRPr="005C4D13">
        <w:rPr>
          <w:rFonts w:ascii="Arial Narrow" w:hAnsi="Arial Narrow"/>
          <w:bCs/>
        </w:rPr>
        <w:t xml:space="preserve"> w ZUS-ie </w:t>
      </w:r>
      <w:r>
        <w:rPr>
          <w:rFonts w:ascii="Arial Narrow" w:hAnsi="Arial Narrow"/>
          <w:bCs/>
        </w:rPr>
        <w:t>i</w:t>
      </w:r>
      <w:r w:rsidRPr="005C4D13">
        <w:rPr>
          <w:rFonts w:ascii="Arial Narrow" w:hAnsi="Arial Narrow"/>
          <w:bCs/>
        </w:rPr>
        <w:t xml:space="preserve"> Urzędzie Skarbowym z tego tytułu.</w:t>
      </w:r>
    </w:p>
    <w:p w14:paraId="498FB578" w14:textId="77777777" w:rsidR="005C4D13" w:rsidRDefault="005C4D13" w:rsidP="005C4D13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</w:rPr>
      </w:pPr>
    </w:p>
    <w:p w14:paraId="29319CBA" w14:textId="77777777" w:rsidR="005C4D13" w:rsidRDefault="005C4D13" w:rsidP="005C4D13">
      <w:pPr>
        <w:tabs>
          <w:tab w:val="right" w:leader="dot" w:pos="9072"/>
        </w:tabs>
        <w:ind w:left="180"/>
        <w:jc w:val="both"/>
        <w:rPr>
          <w:rFonts w:ascii="Arial Narrow" w:hAnsi="Arial Narrow"/>
          <w:color w:val="C00000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  <w:r>
        <w:rPr>
          <w:rFonts w:ascii="Arial Narrow" w:hAnsi="Arial Narrow"/>
        </w:rPr>
        <w:t xml:space="preserve">         </w:t>
      </w:r>
    </w:p>
    <w:p w14:paraId="60333508" w14:textId="77777777" w:rsidR="005C4D13" w:rsidRPr="00380949" w:rsidRDefault="005C4D13" w:rsidP="005C4D13">
      <w:pPr>
        <w:suppressAutoHyphens/>
        <w:ind w:left="360"/>
        <w:jc w:val="both"/>
        <w:rPr>
          <w:rFonts w:ascii="Arial Narrow" w:hAnsi="Arial Narrow"/>
          <w:highlight w:val="cyan"/>
        </w:rPr>
      </w:pPr>
    </w:p>
    <w:p w14:paraId="56BAED98" w14:textId="77777777" w:rsidR="00367624" w:rsidRPr="00E60B51" w:rsidRDefault="00367624" w:rsidP="00380949">
      <w:pPr>
        <w:suppressAutoHyphens/>
        <w:ind w:left="720"/>
        <w:jc w:val="both"/>
        <w:rPr>
          <w:rFonts w:ascii="Arial Narrow" w:hAnsi="Arial Narrow"/>
          <w:b/>
        </w:rPr>
      </w:pPr>
    </w:p>
    <w:p w14:paraId="1C07AB3D" w14:textId="77777777" w:rsidR="007D1EF7" w:rsidRPr="00E60B51" w:rsidRDefault="007D1EF7" w:rsidP="007D1EF7">
      <w:pPr>
        <w:ind w:left="720"/>
        <w:jc w:val="both"/>
        <w:rPr>
          <w:rFonts w:ascii="Arial Narrow" w:hAnsi="Arial Narrow"/>
        </w:rPr>
      </w:pPr>
    </w:p>
    <w:p w14:paraId="31B2987C" w14:textId="58008669" w:rsidR="008D3312" w:rsidRPr="008D3312" w:rsidRDefault="008D3312" w:rsidP="008D3312">
      <w:pPr>
        <w:ind w:left="5664" w:firstLine="708"/>
        <w:jc w:val="center"/>
        <w:rPr>
          <w:rFonts w:ascii="Arial Narrow" w:hAnsi="Arial Narrow"/>
        </w:rPr>
      </w:pPr>
      <w:bookmarkStart w:id="6" w:name="_Hlk199509183"/>
      <w:r w:rsidRPr="008D3312">
        <w:rPr>
          <w:rFonts w:ascii="Arial Narrow" w:hAnsi="Arial Narrow"/>
        </w:rPr>
        <w:t>………………………………………….</w:t>
      </w:r>
    </w:p>
    <w:p w14:paraId="2B90AA56" w14:textId="46BBE797" w:rsidR="008D3312" w:rsidRPr="008D3312" w:rsidRDefault="008D3312" w:rsidP="008D3312">
      <w:pPr>
        <w:ind w:left="5664" w:firstLine="708"/>
        <w:jc w:val="center"/>
        <w:rPr>
          <w:rFonts w:ascii="Arial Narrow" w:hAnsi="Arial Narrow"/>
        </w:rPr>
      </w:pPr>
      <w:r>
        <w:rPr>
          <w:rFonts w:ascii="Arial Narrow" w:hAnsi="Arial Narrow"/>
        </w:rPr>
        <w:t>(</w:t>
      </w:r>
      <w:r w:rsidRPr="008D3312">
        <w:rPr>
          <w:rFonts w:ascii="Arial Narrow" w:hAnsi="Arial Narrow"/>
        </w:rPr>
        <w:t>data i podpis Wnioskodawcy)</w:t>
      </w:r>
    </w:p>
    <w:bookmarkEnd w:id="6"/>
    <w:p w14:paraId="09A745E5" w14:textId="77777777" w:rsidR="0015305C" w:rsidRPr="00E60B51" w:rsidRDefault="0015305C" w:rsidP="007D3EF1">
      <w:pPr>
        <w:jc w:val="right"/>
        <w:rPr>
          <w:rFonts w:ascii="Arial Narrow" w:hAnsi="Arial Narrow"/>
        </w:rPr>
      </w:pPr>
    </w:p>
    <w:p w14:paraId="71311BE2" w14:textId="77777777" w:rsidR="0015305C" w:rsidRPr="00E60B51" w:rsidRDefault="0015305C" w:rsidP="0015305C">
      <w:pPr>
        <w:rPr>
          <w:rFonts w:ascii="Arial Narrow" w:hAnsi="Arial Narrow"/>
        </w:rPr>
      </w:pPr>
    </w:p>
    <w:p w14:paraId="0407A810" w14:textId="77777777" w:rsidR="0015305C" w:rsidRPr="00E60B51" w:rsidRDefault="0015305C" w:rsidP="0015305C">
      <w:pPr>
        <w:rPr>
          <w:rFonts w:ascii="Arial Narrow" w:hAnsi="Arial Narrow"/>
        </w:rPr>
      </w:pPr>
    </w:p>
    <w:p w14:paraId="34C72423" w14:textId="77777777" w:rsidR="0015305C" w:rsidRPr="00E60B51" w:rsidRDefault="0015305C" w:rsidP="0015305C">
      <w:pPr>
        <w:rPr>
          <w:rFonts w:ascii="Arial Narrow" w:hAnsi="Arial Narrow"/>
        </w:rPr>
      </w:pPr>
    </w:p>
    <w:p w14:paraId="706B09D1" w14:textId="77777777" w:rsidR="0015305C" w:rsidRPr="00E60B51" w:rsidRDefault="0015305C" w:rsidP="007D3EF1">
      <w:pPr>
        <w:jc w:val="right"/>
        <w:rPr>
          <w:rFonts w:ascii="Arial Narrow" w:hAnsi="Arial Narrow"/>
        </w:rPr>
      </w:pPr>
    </w:p>
    <w:p w14:paraId="5D48F58B" w14:textId="77777777" w:rsidR="00F941D8" w:rsidRDefault="00F941D8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0F6B3A49" w14:textId="1DFF1157" w:rsidR="007D1EF7" w:rsidRPr="00E60B51" w:rsidRDefault="007D1EF7" w:rsidP="007D3EF1">
      <w:pPr>
        <w:jc w:val="right"/>
        <w:rPr>
          <w:rFonts w:ascii="Arial Narrow" w:hAnsi="Arial Narrow"/>
        </w:rPr>
      </w:pPr>
      <w:r w:rsidRPr="00E60B51">
        <w:rPr>
          <w:rFonts w:ascii="Arial Narrow" w:hAnsi="Arial Narrow"/>
        </w:rPr>
        <w:lastRenderedPageBreak/>
        <w:t>Załącznik nr 3</w:t>
      </w:r>
    </w:p>
    <w:p w14:paraId="1FA7CCB3" w14:textId="77777777" w:rsidR="007D1EF7" w:rsidRPr="00E60B51" w:rsidRDefault="007D1EF7" w:rsidP="007D1EF7">
      <w:pPr>
        <w:rPr>
          <w:rFonts w:ascii="Arial Narrow" w:hAnsi="Arial Narrow"/>
        </w:rPr>
      </w:pPr>
    </w:p>
    <w:p w14:paraId="0364C220" w14:textId="77777777" w:rsidR="007D1EF7" w:rsidRPr="00E60B51" w:rsidRDefault="00564D5A" w:rsidP="007D1EF7">
      <w:pPr>
        <w:jc w:val="center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t>OŚWIADCZENIE NR</w:t>
      </w:r>
      <w:r w:rsidR="007D1EF7" w:rsidRPr="00E60B51">
        <w:rPr>
          <w:rFonts w:ascii="Arial Narrow" w:hAnsi="Arial Narrow"/>
          <w:b/>
        </w:rPr>
        <w:t xml:space="preserve"> 3</w:t>
      </w:r>
    </w:p>
    <w:p w14:paraId="4B7809F6" w14:textId="77777777" w:rsidR="007D1EF7" w:rsidRPr="00E60B51" w:rsidRDefault="007D1EF7" w:rsidP="007D1EF7">
      <w:pPr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(DOTYCZY WNIOSKU W SPRAWIE JEDNORAZOWEGO DOFINANSOWANIA </w:t>
      </w:r>
    </w:p>
    <w:p w14:paraId="5722EF05" w14:textId="77777777" w:rsidR="007D1EF7" w:rsidRPr="00E60B51" w:rsidRDefault="007D1EF7" w:rsidP="007D1EF7">
      <w:pPr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PODJĘCIA DZIAŁALNOŚCI GOSPODARCZEJ)</w:t>
      </w:r>
    </w:p>
    <w:p w14:paraId="723865AF" w14:textId="77777777" w:rsidR="007D1EF7" w:rsidRPr="00E60B51" w:rsidRDefault="007D1EF7" w:rsidP="007D1EF7">
      <w:pPr>
        <w:jc w:val="center"/>
        <w:rPr>
          <w:rFonts w:ascii="Arial Narrow" w:hAnsi="Arial Narrow"/>
          <w:b/>
        </w:rPr>
      </w:pPr>
    </w:p>
    <w:p w14:paraId="761D6D05" w14:textId="77777777" w:rsidR="007D1EF7" w:rsidRPr="00E60B51" w:rsidRDefault="007D1EF7" w:rsidP="007D1EF7">
      <w:pPr>
        <w:jc w:val="center"/>
        <w:rPr>
          <w:rFonts w:ascii="Arial Narrow" w:hAnsi="Arial Narrow"/>
        </w:rPr>
      </w:pPr>
    </w:p>
    <w:p w14:paraId="4276D375" w14:textId="77777777" w:rsidR="00DE7DD8" w:rsidRPr="00E60B51" w:rsidRDefault="00DE7DD8" w:rsidP="00DE7DD8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Ja niżej podpisany/a  …………………………………………………………………</w:t>
      </w:r>
      <w:r w:rsidRPr="00E60B51">
        <w:rPr>
          <w:rFonts w:ascii="Arial Narrow" w:hAnsi="Arial Narrow"/>
          <w:i/>
        </w:rPr>
        <w:t>(imię i nazwisko)</w:t>
      </w:r>
      <w:r w:rsidRPr="00E60B51">
        <w:rPr>
          <w:rFonts w:ascii="Arial Narrow" w:hAnsi="Arial Narrow"/>
        </w:rPr>
        <w:t xml:space="preserve"> identyfikowany/a numerem PESEL: …………………………………….……………………….., </w:t>
      </w:r>
      <w:r>
        <w:rPr>
          <w:rFonts w:ascii="Arial Narrow" w:hAnsi="Arial Narrow"/>
        </w:rPr>
        <w:t xml:space="preserve">jestem świadomy odpowiedzialności karnej za złożenie fałszywego oświadczenia i </w:t>
      </w:r>
      <w:r w:rsidRPr="00E60B51">
        <w:rPr>
          <w:rFonts w:ascii="Arial Narrow" w:hAnsi="Arial Narrow"/>
        </w:rPr>
        <w:t>oświadczam, że:</w:t>
      </w:r>
    </w:p>
    <w:p w14:paraId="408FE7C0" w14:textId="77777777" w:rsidR="007D1EF7" w:rsidRPr="003332F5" w:rsidRDefault="007D1EF7" w:rsidP="007D1EF7">
      <w:pPr>
        <w:widowControl w:val="0"/>
        <w:autoSpaceDE w:val="0"/>
        <w:autoSpaceDN w:val="0"/>
        <w:spacing w:before="100" w:after="119"/>
        <w:jc w:val="both"/>
        <w:rPr>
          <w:rFonts w:ascii="Arial Narrow" w:hAnsi="Arial Narrow"/>
          <w:b/>
          <w:bCs/>
        </w:rPr>
      </w:pPr>
    </w:p>
    <w:p w14:paraId="6BBA87D0" w14:textId="60104837" w:rsidR="007D1EF7" w:rsidRPr="003332F5" w:rsidRDefault="007D1EF7" w:rsidP="00F941D8">
      <w:pPr>
        <w:widowControl w:val="0"/>
        <w:numPr>
          <w:ilvl w:val="0"/>
          <w:numId w:val="10"/>
        </w:numPr>
        <w:suppressAutoHyphens/>
        <w:overflowPunct w:val="0"/>
        <w:autoSpaceDE w:val="0"/>
        <w:autoSpaceDN w:val="0"/>
        <w:jc w:val="both"/>
        <w:textAlignment w:val="baseline"/>
        <w:rPr>
          <w:rFonts w:ascii="Arial Narrow" w:eastAsia="SimSun" w:hAnsi="Arial Narrow"/>
          <w:b/>
          <w:kern w:val="3"/>
          <w:lang w:eastAsia="ar-SA" w:bidi="hi-IN"/>
        </w:rPr>
      </w:pPr>
      <w:r w:rsidRPr="003332F5">
        <w:rPr>
          <w:rFonts w:ascii="Arial Narrow" w:hAnsi="Arial Narrow"/>
          <w:b/>
          <w:lang w:eastAsia="ar-SA"/>
        </w:rPr>
        <w:t>otrzymałem(</w:t>
      </w:r>
      <w:proofErr w:type="spellStart"/>
      <w:r w:rsidRPr="003332F5">
        <w:rPr>
          <w:rFonts w:ascii="Arial Narrow" w:hAnsi="Arial Narrow"/>
          <w:b/>
          <w:lang w:eastAsia="ar-SA"/>
        </w:rPr>
        <w:t>am</w:t>
      </w:r>
      <w:proofErr w:type="spellEnd"/>
      <w:r w:rsidRPr="003332F5">
        <w:rPr>
          <w:rFonts w:ascii="Arial Narrow" w:hAnsi="Arial Narrow"/>
          <w:b/>
          <w:lang w:eastAsia="ar-SA"/>
        </w:rPr>
        <w:t>)/ nie otrzymałem(</w:t>
      </w:r>
      <w:proofErr w:type="spellStart"/>
      <w:r w:rsidRPr="003332F5">
        <w:rPr>
          <w:rFonts w:ascii="Arial Narrow" w:hAnsi="Arial Narrow"/>
          <w:b/>
          <w:lang w:eastAsia="ar-SA"/>
        </w:rPr>
        <w:t>am</w:t>
      </w:r>
      <w:proofErr w:type="spellEnd"/>
      <w:r w:rsidRPr="003332F5">
        <w:rPr>
          <w:rFonts w:ascii="Arial Narrow" w:hAnsi="Arial Narrow"/>
          <w:b/>
          <w:lang w:eastAsia="ar-SA"/>
        </w:rPr>
        <w:t>)</w:t>
      </w:r>
      <w:r w:rsidRPr="003332F5">
        <w:rPr>
          <w:rFonts w:ascii="Arial Narrow" w:eastAsia="SimSun" w:hAnsi="Arial Narrow"/>
          <w:b/>
          <w:kern w:val="3"/>
          <w:lang w:eastAsia="zh-CN" w:bidi="hi-IN"/>
        </w:rPr>
        <w:t>*</w:t>
      </w:r>
      <w:r w:rsidRPr="003332F5">
        <w:rPr>
          <w:rFonts w:ascii="Arial Narrow" w:hAnsi="Arial Narrow"/>
          <w:lang w:eastAsia="ar-SA"/>
        </w:rPr>
        <w:t xml:space="preserve"> pomocy de minimis w </w:t>
      </w:r>
      <w:r w:rsidR="004F6B8C" w:rsidRPr="003332F5">
        <w:rPr>
          <w:rFonts w:ascii="Arial Narrow" w:hAnsi="Arial Narrow"/>
          <w:lang w:eastAsia="ar-SA"/>
        </w:rPr>
        <w:t xml:space="preserve">ciągu 3 minionych lat licząc od dnia </w:t>
      </w:r>
      <w:r w:rsidR="00B7169B" w:rsidRPr="003332F5">
        <w:rPr>
          <w:rFonts w:ascii="Arial Narrow" w:hAnsi="Arial Narrow"/>
          <w:lang w:eastAsia="ar-SA"/>
        </w:rPr>
        <w:t xml:space="preserve"> złożenia wniosku; </w:t>
      </w:r>
    </w:p>
    <w:p w14:paraId="6DF9394F" w14:textId="77777777" w:rsidR="007D1EF7" w:rsidRPr="003332F5" w:rsidRDefault="007D1EF7" w:rsidP="007D1EF7">
      <w:pPr>
        <w:widowControl w:val="0"/>
        <w:suppressAutoHyphens/>
        <w:overflowPunct w:val="0"/>
        <w:autoSpaceDE w:val="0"/>
        <w:autoSpaceDN w:val="0"/>
        <w:ind w:left="885"/>
        <w:jc w:val="both"/>
        <w:textAlignment w:val="baseline"/>
        <w:rPr>
          <w:rFonts w:ascii="Arial Narrow" w:eastAsia="SimSun" w:hAnsi="Arial Narrow"/>
          <w:b/>
          <w:kern w:val="3"/>
          <w:lang w:eastAsia="ar-SA" w:bidi="hi-IN"/>
        </w:rPr>
      </w:pPr>
    </w:p>
    <w:p w14:paraId="0D188A8E" w14:textId="77777777" w:rsidR="007D1EF7" w:rsidRPr="003332F5" w:rsidRDefault="007D1EF7" w:rsidP="00F941D8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Arial Narrow" w:hAnsi="Arial Narrow"/>
        </w:rPr>
      </w:pPr>
      <w:r w:rsidRPr="003332F5">
        <w:rPr>
          <w:rFonts w:ascii="Arial Narrow" w:hAnsi="Arial Narrow"/>
          <w:b/>
        </w:rPr>
        <w:t>otrzymałem(</w:t>
      </w:r>
      <w:proofErr w:type="spellStart"/>
      <w:r w:rsidRPr="003332F5">
        <w:rPr>
          <w:rFonts w:ascii="Arial Narrow" w:hAnsi="Arial Narrow"/>
          <w:b/>
        </w:rPr>
        <w:t>am</w:t>
      </w:r>
      <w:proofErr w:type="spellEnd"/>
      <w:r w:rsidRPr="003332F5">
        <w:rPr>
          <w:rFonts w:ascii="Arial Narrow" w:hAnsi="Arial Narrow"/>
          <w:b/>
        </w:rPr>
        <w:t>)/ nie otrzymałem(</w:t>
      </w:r>
      <w:proofErr w:type="spellStart"/>
      <w:r w:rsidRPr="003332F5">
        <w:rPr>
          <w:rFonts w:ascii="Arial Narrow" w:hAnsi="Arial Narrow"/>
          <w:b/>
        </w:rPr>
        <w:t>am</w:t>
      </w:r>
      <w:proofErr w:type="spellEnd"/>
      <w:r w:rsidRPr="003332F5">
        <w:rPr>
          <w:rFonts w:ascii="Arial Narrow" w:hAnsi="Arial Narrow"/>
          <w:b/>
        </w:rPr>
        <w:t>)*</w:t>
      </w:r>
      <w:r w:rsidRPr="003332F5">
        <w:rPr>
          <w:rFonts w:ascii="Arial Narrow" w:hAnsi="Arial Narrow"/>
        </w:rPr>
        <w:t xml:space="preserve"> inną pomoc publiczną w odniesieniu do tych samych kosztów kwalifikujących się do objęcia pomocą.</w:t>
      </w:r>
    </w:p>
    <w:p w14:paraId="018830FF" w14:textId="77777777" w:rsidR="007D1EF7" w:rsidRPr="003332F5" w:rsidRDefault="007D1EF7" w:rsidP="007D1EF7">
      <w:pPr>
        <w:tabs>
          <w:tab w:val="right" w:leader="dot" w:pos="9072"/>
        </w:tabs>
        <w:spacing w:line="360" w:lineRule="auto"/>
        <w:ind w:left="360"/>
        <w:jc w:val="both"/>
        <w:rPr>
          <w:rFonts w:ascii="Arial Narrow" w:hAnsi="Arial Narrow"/>
          <w:b/>
          <w:i/>
          <w:u w:val="single"/>
        </w:rPr>
      </w:pPr>
    </w:p>
    <w:p w14:paraId="3C21B1EB" w14:textId="77777777" w:rsidR="004F6B8C" w:rsidRPr="00E60B51" w:rsidRDefault="004F6B8C" w:rsidP="003332F5">
      <w:pPr>
        <w:tabs>
          <w:tab w:val="right" w:leader="dot" w:pos="9072"/>
        </w:tabs>
        <w:spacing w:line="360" w:lineRule="auto"/>
        <w:jc w:val="both"/>
        <w:rPr>
          <w:rFonts w:ascii="Arial Narrow" w:hAnsi="Arial Narrow"/>
          <w:b/>
          <w:i/>
          <w:u w:val="single"/>
        </w:rPr>
      </w:pPr>
    </w:p>
    <w:p w14:paraId="60CC5E15" w14:textId="77777777" w:rsidR="0078645A" w:rsidRPr="00E60B51" w:rsidRDefault="0078645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</w:p>
    <w:p w14:paraId="1B42355B" w14:textId="77777777" w:rsidR="007D1EF7" w:rsidRPr="00E60B51" w:rsidRDefault="007D1EF7" w:rsidP="007D1EF7">
      <w:pPr>
        <w:spacing w:line="360" w:lineRule="auto"/>
        <w:rPr>
          <w:rFonts w:ascii="Arial Narrow" w:hAnsi="Arial Narrow"/>
        </w:rPr>
      </w:pPr>
    </w:p>
    <w:p w14:paraId="5605AE50" w14:textId="77777777" w:rsidR="007D1EF7" w:rsidRPr="00E60B51" w:rsidRDefault="007D1EF7" w:rsidP="007D1EF7">
      <w:pPr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W przypadku otrzymania pomocy publicznej</w:t>
      </w:r>
      <w:r w:rsidRPr="00E60B51">
        <w:rPr>
          <w:rFonts w:ascii="Arial Narrow" w:hAnsi="Arial Narrow"/>
          <w:lang w:eastAsia="ar-SA"/>
        </w:rPr>
        <w:t xml:space="preserve"> de minimis, o której mowa w niniejszym oświadczeniu </w:t>
      </w:r>
      <w:r w:rsidRPr="00E60B51">
        <w:rPr>
          <w:rFonts w:ascii="Arial Narrow" w:hAnsi="Arial Narrow"/>
        </w:rPr>
        <w:t>należy wypełnić poniższe zestawienie lub dołączyć wszystkie kserokopie zaświadczeń o otrzymanej pomocy:</w:t>
      </w:r>
    </w:p>
    <w:p w14:paraId="32FD0D21" w14:textId="77777777" w:rsidR="007D1EF7" w:rsidRPr="00E60B51" w:rsidRDefault="007D1EF7" w:rsidP="007D1EF7">
      <w:pPr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03"/>
        <w:gridCol w:w="2046"/>
        <w:gridCol w:w="2126"/>
      </w:tblGrid>
      <w:tr w:rsidR="007D1EF7" w:rsidRPr="00E60B51" w14:paraId="735C8C1F" w14:textId="77777777" w:rsidTr="003332F5">
        <w:trPr>
          <w:jc w:val="center"/>
        </w:trPr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ED6B34" w14:textId="77777777" w:rsidR="007D1EF7" w:rsidRPr="00E60B51" w:rsidRDefault="007D1EF7" w:rsidP="00254321">
            <w:pPr>
              <w:jc w:val="center"/>
              <w:rPr>
                <w:rFonts w:ascii="Arial Narrow" w:hAnsi="Arial Narrow"/>
                <w:b/>
              </w:rPr>
            </w:pPr>
          </w:p>
          <w:p w14:paraId="1F3676EB" w14:textId="77777777" w:rsidR="007D1EF7" w:rsidRPr="00E60B51" w:rsidRDefault="007D1EF7" w:rsidP="00254321">
            <w:pPr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Wartość otrzymanej pomocy de minimis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7CE4B9" w14:textId="77777777" w:rsidR="007D1EF7" w:rsidRPr="00E60B51" w:rsidRDefault="007D1EF7" w:rsidP="00254321">
            <w:pPr>
              <w:jc w:val="center"/>
              <w:rPr>
                <w:rFonts w:ascii="Arial Narrow" w:hAnsi="Arial Narrow"/>
                <w:b/>
              </w:rPr>
            </w:pPr>
          </w:p>
          <w:p w14:paraId="5D5F4E65" w14:textId="77777777" w:rsidR="007D1EF7" w:rsidRPr="00E60B51" w:rsidRDefault="007D1EF7" w:rsidP="00254321">
            <w:pPr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Wartość pomocy ogółem  w PLN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4F5395" w14:textId="77777777" w:rsidR="007D1EF7" w:rsidRPr="00E60B51" w:rsidRDefault="007D1EF7" w:rsidP="00254321">
            <w:pPr>
              <w:jc w:val="center"/>
              <w:rPr>
                <w:rFonts w:ascii="Arial Narrow" w:hAnsi="Arial Narrow"/>
                <w:b/>
              </w:rPr>
            </w:pPr>
          </w:p>
          <w:p w14:paraId="7A463B44" w14:textId="77777777" w:rsidR="007D1EF7" w:rsidRPr="00E60B51" w:rsidRDefault="007D1EF7" w:rsidP="00254321">
            <w:pPr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Wartość pomocy ogółem w EUR</w:t>
            </w:r>
          </w:p>
        </w:tc>
      </w:tr>
      <w:tr w:rsidR="007D1EF7" w:rsidRPr="00E60B51" w14:paraId="27B2870F" w14:textId="77777777" w:rsidTr="003332F5">
        <w:trPr>
          <w:trHeight w:val="788"/>
          <w:jc w:val="center"/>
        </w:trPr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A0ED7" w14:textId="68E676DF" w:rsidR="007D1EF7" w:rsidRPr="00E60B51" w:rsidRDefault="007D1EF7" w:rsidP="00C4054A">
            <w:pPr>
              <w:spacing w:line="360" w:lineRule="auto"/>
              <w:rPr>
                <w:rFonts w:ascii="Arial Narrow" w:hAnsi="Arial Narrow"/>
              </w:rPr>
            </w:pPr>
            <w:r w:rsidRPr="003332F5">
              <w:rPr>
                <w:rFonts w:ascii="Arial Narrow" w:hAnsi="Arial Narrow"/>
              </w:rPr>
              <w:t xml:space="preserve">W </w:t>
            </w:r>
            <w:r w:rsidR="004F6B8C" w:rsidRPr="003332F5">
              <w:rPr>
                <w:rFonts w:ascii="Arial Narrow" w:hAnsi="Arial Narrow"/>
              </w:rPr>
              <w:t xml:space="preserve">ciągu 3 minionych lat licząc od </w:t>
            </w:r>
            <w:r w:rsidR="00C4054A" w:rsidRPr="003332F5">
              <w:rPr>
                <w:rFonts w:ascii="Arial Narrow" w:hAnsi="Arial Narrow"/>
              </w:rPr>
              <w:t>d</w:t>
            </w:r>
            <w:r w:rsidR="004F6B8C" w:rsidRPr="003332F5">
              <w:rPr>
                <w:rFonts w:ascii="Arial Narrow" w:hAnsi="Arial Narrow"/>
              </w:rPr>
              <w:t>nia</w:t>
            </w:r>
            <w:r w:rsidR="00C4054A" w:rsidRPr="003332F5">
              <w:rPr>
                <w:rFonts w:ascii="Arial Narrow" w:hAnsi="Arial Narrow"/>
              </w:rPr>
              <w:t xml:space="preserve"> złożenia wniosku</w:t>
            </w:r>
            <w:r w:rsidR="007D3EF1" w:rsidRPr="003332F5">
              <w:rPr>
                <w:rFonts w:ascii="Arial Narrow" w:hAnsi="Arial Narrow"/>
              </w:rPr>
              <w:t>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82F5D" w14:textId="77777777" w:rsidR="007D1EF7" w:rsidRPr="00E60B51" w:rsidRDefault="007D1EF7" w:rsidP="00254321">
            <w:pPr>
              <w:rPr>
                <w:rFonts w:ascii="Arial Narrow" w:hAnsi="Arial Narrow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DD3C8" w14:textId="77777777" w:rsidR="007D1EF7" w:rsidRPr="00E60B51" w:rsidRDefault="007D1EF7" w:rsidP="00254321">
            <w:pPr>
              <w:rPr>
                <w:rFonts w:ascii="Arial Narrow" w:hAnsi="Arial Narrow"/>
              </w:rPr>
            </w:pPr>
          </w:p>
        </w:tc>
      </w:tr>
    </w:tbl>
    <w:p w14:paraId="06F41768" w14:textId="77777777" w:rsidR="007D1EF7" w:rsidRPr="00E60B51" w:rsidRDefault="007D1EF7" w:rsidP="007D1EF7">
      <w:pPr>
        <w:spacing w:line="360" w:lineRule="auto"/>
        <w:rPr>
          <w:rFonts w:ascii="Arial Narrow" w:hAnsi="Arial Narrow"/>
          <w:b/>
        </w:rPr>
      </w:pPr>
    </w:p>
    <w:p w14:paraId="7455E6ED" w14:textId="77777777" w:rsidR="008D3312" w:rsidRDefault="008D3312" w:rsidP="008D3312">
      <w:pPr>
        <w:jc w:val="right"/>
        <w:rPr>
          <w:rFonts w:ascii="Arial Narrow" w:hAnsi="Arial Narrow"/>
        </w:rPr>
      </w:pPr>
    </w:p>
    <w:p w14:paraId="701130B5" w14:textId="77777777" w:rsidR="003E2084" w:rsidRDefault="003E2084" w:rsidP="008D3312">
      <w:pPr>
        <w:jc w:val="right"/>
        <w:rPr>
          <w:rFonts w:ascii="Arial Narrow" w:hAnsi="Arial Narrow"/>
        </w:rPr>
      </w:pPr>
    </w:p>
    <w:p w14:paraId="68D51833" w14:textId="77777777" w:rsidR="003E2084" w:rsidRDefault="003E2084" w:rsidP="008D3312">
      <w:pPr>
        <w:jc w:val="right"/>
        <w:rPr>
          <w:rFonts w:ascii="Arial Narrow" w:hAnsi="Arial Narrow"/>
        </w:rPr>
      </w:pPr>
    </w:p>
    <w:p w14:paraId="0AE5F0AC" w14:textId="77777777" w:rsidR="003E2084" w:rsidRPr="008D3312" w:rsidRDefault="003E2084" w:rsidP="008D3312">
      <w:pPr>
        <w:jc w:val="right"/>
        <w:rPr>
          <w:rFonts w:ascii="Arial Narrow" w:hAnsi="Arial Narrow"/>
        </w:rPr>
      </w:pPr>
    </w:p>
    <w:p w14:paraId="1E8913CD" w14:textId="77777777" w:rsidR="008D3312" w:rsidRPr="008D3312" w:rsidRDefault="008D3312" w:rsidP="008D3312">
      <w:pPr>
        <w:jc w:val="right"/>
        <w:rPr>
          <w:rFonts w:ascii="Arial Narrow" w:hAnsi="Arial Narrow"/>
        </w:rPr>
      </w:pPr>
    </w:p>
    <w:p w14:paraId="0BC96323" w14:textId="77777777" w:rsidR="008D3312" w:rsidRPr="008D3312" w:rsidRDefault="008D3312" w:rsidP="008D3312">
      <w:pPr>
        <w:ind w:left="5664" w:firstLine="708"/>
        <w:jc w:val="center"/>
        <w:rPr>
          <w:rFonts w:ascii="Arial Narrow" w:hAnsi="Arial Narrow"/>
        </w:rPr>
      </w:pPr>
      <w:r w:rsidRPr="008D3312">
        <w:rPr>
          <w:rFonts w:ascii="Arial Narrow" w:hAnsi="Arial Narrow"/>
        </w:rPr>
        <w:t>………………………………………….</w:t>
      </w:r>
    </w:p>
    <w:p w14:paraId="47ECEA04" w14:textId="77777777" w:rsidR="008D3312" w:rsidRPr="008D3312" w:rsidRDefault="008D3312" w:rsidP="008D3312">
      <w:pPr>
        <w:ind w:left="5664" w:firstLine="708"/>
        <w:jc w:val="center"/>
        <w:rPr>
          <w:rFonts w:ascii="Arial Narrow" w:hAnsi="Arial Narrow"/>
        </w:rPr>
      </w:pPr>
      <w:r>
        <w:rPr>
          <w:rFonts w:ascii="Arial Narrow" w:hAnsi="Arial Narrow"/>
        </w:rPr>
        <w:t>(</w:t>
      </w:r>
      <w:r w:rsidRPr="008D3312">
        <w:rPr>
          <w:rFonts w:ascii="Arial Narrow" w:hAnsi="Arial Narrow"/>
        </w:rPr>
        <w:t>data i podpis Wnioskodawcy)</w:t>
      </w:r>
    </w:p>
    <w:p w14:paraId="57A798E8" w14:textId="77777777" w:rsidR="00A06125" w:rsidRDefault="00A06125" w:rsidP="00A06125">
      <w:pPr>
        <w:jc w:val="right"/>
        <w:rPr>
          <w:rFonts w:ascii="Arial Narrow" w:hAnsi="Arial Narrow"/>
        </w:rPr>
      </w:pPr>
    </w:p>
    <w:p w14:paraId="53A1CEB4" w14:textId="77777777" w:rsidR="00A06125" w:rsidRDefault="00A06125" w:rsidP="00A06125">
      <w:pPr>
        <w:jc w:val="right"/>
        <w:rPr>
          <w:rFonts w:ascii="Arial Narrow" w:hAnsi="Arial Narrow"/>
        </w:rPr>
      </w:pPr>
    </w:p>
    <w:p w14:paraId="0183A1BE" w14:textId="77777777" w:rsidR="00A06125" w:rsidRDefault="00A06125" w:rsidP="00A06125">
      <w:pPr>
        <w:jc w:val="right"/>
        <w:rPr>
          <w:rFonts w:ascii="Arial Narrow" w:hAnsi="Arial Narrow"/>
        </w:rPr>
      </w:pPr>
    </w:p>
    <w:p w14:paraId="31E09B0A" w14:textId="77777777" w:rsidR="0078645A" w:rsidRDefault="0078645A" w:rsidP="00A06125">
      <w:pPr>
        <w:jc w:val="right"/>
        <w:rPr>
          <w:rFonts w:ascii="Arial Narrow" w:hAnsi="Arial Narrow"/>
        </w:rPr>
      </w:pPr>
    </w:p>
    <w:p w14:paraId="7C2A97F6" w14:textId="77777777" w:rsidR="00A57A9C" w:rsidRDefault="00A57A9C" w:rsidP="003332F5">
      <w:pPr>
        <w:rPr>
          <w:rFonts w:ascii="Arial Narrow" w:hAnsi="Arial Narrow"/>
        </w:rPr>
      </w:pPr>
    </w:p>
    <w:p w14:paraId="78224B94" w14:textId="77777777" w:rsidR="00A57A9C" w:rsidRDefault="00A57A9C" w:rsidP="00A06125">
      <w:pPr>
        <w:jc w:val="right"/>
        <w:rPr>
          <w:rFonts w:ascii="Arial Narrow" w:hAnsi="Arial Narrow"/>
        </w:rPr>
      </w:pPr>
    </w:p>
    <w:p w14:paraId="60FC86AF" w14:textId="77777777" w:rsidR="00A06125" w:rsidRDefault="00A06125" w:rsidP="00A06125">
      <w:pPr>
        <w:jc w:val="right"/>
        <w:rPr>
          <w:rFonts w:ascii="Arial Narrow" w:hAnsi="Arial Narrow"/>
        </w:rPr>
      </w:pPr>
    </w:p>
    <w:p w14:paraId="23DBEAB9" w14:textId="77777777" w:rsidR="00A57A9C" w:rsidRDefault="00A57A9C" w:rsidP="00A06125">
      <w:pPr>
        <w:jc w:val="right"/>
        <w:rPr>
          <w:rFonts w:ascii="Arial Narrow" w:hAnsi="Arial Narrow"/>
        </w:rPr>
      </w:pPr>
    </w:p>
    <w:p w14:paraId="17C2E244" w14:textId="77777777" w:rsidR="00A57A9C" w:rsidRDefault="00A57A9C" w:rsidP="00A06125">
      <w:pPr>
        <w:jc w:val="right"/>
        <w:rPr>
          <w:rFonts w:ascii="Arial Narrow" w:hAnsi="Arial Narrow"/>
        </w:rPr>
      </w:pPr>
    </w:p>
    <w:p w14:paraId="3B25F634" w14:textId="77777777" w:rsidR="00615D55" w:rsidRDefault="00615D55" w:rsidP="00A06125">
      <w:pPr>
        <w:jc w:val="right"/>
        <w:rPr>
          <w:rFonts w:ascii="Arial Narrow" w:hAnsi="Arial Narrow"/>
        </w:rPr>
      </w:pPr>
    </w:p>
    <w:p w14:paraId="019806B1" w14:textId="77777777" w:rsidR="00615D55" w:rsidRDefault="00615D55" w:rsidP="00A06125">
      <w:pPr>
        <w:jc w:val="right"/>
        <w:rPr>
          <w:rFonts w:ascii="Arial Narrow" w:hAnsi="Arial Narrow"/>
        </w:rPr>
      </w:pPr>
    </w:p>
    <w:p w14:paraId="3EC85034" w14:textId="77777777" w:rsidR="00615D55" w:rsidRDefault="00615D55" w:rsidP="00A06125">
      <w:pPr>
        <w:jc w:val="right"/>
        <w:rPr>
          <w:rFonts w:ascii="Arial Narrow" w:hAnsi="Arial Narrow"/>
        </w:rPr>
      </w:pPr>
    </w:p>
    <w:p w14:paraId="02F9AFC5" w14:textId="77777777" w:rsidR="00A57A9C" w:rsidRDefault="00A57A9C" w:rsidP="00A06125">
      <w:pPr>
        <w:jc w:val="right"/>
        <w:rPr>
          <w:rFonts w:ascii="Arial Narrow" w:hAnsi="Arial Narrow"/>
        </w:rPr>
      </w:pPr>
    </w:p>
    <w:p w14:paraId="5FC8A2AF" w14:textId="7C329446" w:rsidR="00EE3E88" w:rsidRDefault="00EE3E88" w:rsidP="00EE3E88">
      <w:pPr>
        <w:tabs>
          <w:tab w:val="right" w:leader="dot" w:pos="9072"/>
        </w:tabs>
        <w:spacing w:line="360" w:lineRule="auto"/>
        <w:ind w:left="360"/>
        <w:jc w:val="right"/>
        <w:rPr>
          <w:rFonts w:ascii="Arial Narrow" w:hAnsi="Arial Narrow"/>
        </w:rPr>
      </w:pPr>
    </w:p>
    <w:p w14:paraId="3B9C485D" w14:textId="180D7EBA" w:rsidR="00EE3E88" w:rsidRPr="00E60B51" w:rsidRDefault="00EE3E88" w:rsidP="00EE3E88">
      <w:pPr>
        <w:tabs>
          <w:tab w:val="right" w:leader="dot" w:pos="9072"/>
        </w:tabs>
        <w:spacing w:line="360" w:lineRule="auto"/>
        <w:ind w:left="360"/>
        <w:jc w:val="right"/>
        <w:rPr>
          <w:rFonts w:ascii="Arial Narrow" w:hAnsi="Arial Narrow"/>
        </w:rPr>
      </w:pPr>
      <w:r>
        <w:rPr>
          <w:rFonts w:ascii="Arial Narrow" w:hAnsi="Arial Narrow"/>
        </w:rPr>
        <w:t>Z</w:t>
      </w:r>
      <w:r w:rsidRPr="00E60B51">
        <w:rPr>
          <w:rFonts w:ascii="Arial Narrow" w:hAnsi="Arial Narrow"/>
        </w:rPr>
        <w:t xml:space="preserve">ałącznik nr </w:t>
      </w:r>
      <w:r w:rsidR="003332F5">
        <w:rPr>
          <w:rFonts w:ascii="Arial Narrow" w:hAnsi="Arial Narrow"/>
        </w:rPr>
        <w:t>4</w:t>
      </w:r>
    </w:p>
    <w:p w14:paraId="0E1B414A" w14:textId="77777777" w:rsidR="00EE3E88" w:rsidRPr="00E60B51" w:rsidRDefault="00EE3E88" w:rsidP="00EE3E88">
      <w:pPr>
        <w:rPr>
          <w:rFonts w:ascii="Arial Narrow" w:hAnsi="Arial Narrow"/>
          <w:b/>
        </w:rPr>
      </w:pPr>
    </w:p>
    <w:p w14:paraId="46A46842" w14:textId="77777777" w:rsidR="00EE3E88" w:rsidRPr="00E60B51" w:rsidRDefault="00EE3E88" w:rsidP="00EE3E88">
      <w:pPr>
        <w:jc w:val="center"/>
        <w:rPr>
          <w:rFonts w:ascii="Arial Narrow" w:hAnsi="Arial Narrow"/>
          <w:b/>
        </w:rPr>
      </w:pPr>
    </w:p>
    <w:p w14:paraId="2C40848B" w14:textId="5D3E24DC" w:rsidR="00EE3E88" w:rsidRPr="00E60B51" w:rsidRDefault="00EE3E88" w:rsidP="00EE3E88">
      <w:pPr>
        <w:jc w:val="center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t xml:space="preserve">OŚWIADCZENIE  NR </w:t>
      </w:r>
      <w:r w:rsidR="003332F5">
        <w:rPr>
          <w:rFonts w:ascii="Arial Narrow" w:hAnsi="Arial Narrow"/>
          <w:b/>
        </w:rPr>
        <w:t>4</w:t>
      </w:r>
    </w:p>
    <w:p w14:paraId="422996CC" w14:textId="77777777" w:rsidR="00EE3E88" w:rsidRPr="00E60B51" w:rsidRDefault="00EE3E88" w:rsidP="00EE3E88">
      <w:pPr>
        <w:tabs>
          <w:tab w:val="right" w:leader="dot" w:pos="9072"/>
        </w:tabs>
        <w:spacing w:line="360" w:lineRule="auto"/>
        <w:ind w:left="360"/>
        <w:jc w:val="center"/>
        <w:rPr>
          <w:rFonts w:ascii="Arial Narrow" w:hAnsi="Arial Narrow"/>
          <w:b/>
          <w:bCs/>
        </w:rPr>
      </w:pPr>
      <w:r w:rsidRPr="00E60B51">
        <w:rPr>
          <w:rFonts w:ascii="Arial Narrow" w:hAnsi="Arial Narrow"/>
          <w:b/>
          <w:bCs/>
        </w:rPr>
        <w:t xml:space="preserve">Kwalifikujące do kategorii NEET oraz statusu osoby długotrwale bezrobotnej </w:t>
      </w:r>
    </w:p>
    <w:p w14:paraId="508AE2D4" w14:textId="77777777" w:rsidR="00EE3E88" w:rsidRPr="00E60B51" w:rsidRDefault="00EE3E88" w:rsidP="00EE3E88">
      <w:pPr>
        <w:tabs>
          <w:tab w:val="right" w:leader="dot" w:pos="9072"/>
        </w:tabs>
        <w:spacing w:line="360" w:lineRule="auto"/>
        <w:ind w:left="360"/>
        <w:jc w:val="center"/>
        <w:rPr>
          <w:rFonts w:ascii="Arial Narrow" w:hAnsi="Arial Narrow"/>
          <w:b/>
          <w:bCs/>
        </w:rPr>
      </w:pPr>
      <w:r w:rsidRPr="00E60B51">
        <w:rPr>
          <w:rFonts w:ascii="Arial Narrow" w:hAnsi="Arial Narrow"/>
          <w:b/>
          <w:bCs/>
        </w:rPr>
        <w:t>zgodnie z definicją Komisji Europejskiej</w:t>
      </w:r>
    </w:p>
    <w:p w14:paraId="7B2CCD3B" w14:textId="77777777" w:rsidR="00EE3E88" w:rsidRPr="00E60B51" w:rsidRDefault="00EE3E88" w:rsidP="00EE3E88">
      <w:pPr>
        <w:tabs>
          <w:tab w:val="right" w:leader="dot" w:pos="9072"/>
        </w:tabs>
        <w:spacing w:line="360" w:lineRule="auto"/>
        <w:ind w:left="360"/>
        <w:jc w:val="center"/>
        <w:rPr>
          <w:rFonts w:ascii="Arial Narrow" w:hAnsi="Arial Narrow"/>
          <w:b/>
          <w:bCs/>
        </w:rPr>
      </w:pPr>
    </w:p>
    <w:p w14:paraId="2754415F" w14:textId="5300C583" w:rsidR="00615D55" w:rsidRPr="00E60B51" w:rsidRDefault="00615D55" w:rsidP="00615D55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Ja niżej podpisany/a  …………………………………………………………………</w:t>
      </w:r>
      <w:r w:rsidRPr="00E60B51">
        <w:rPr>
          <w:rFonts w:ascii="Arial Narrow" w:hAnsi="Arial Narrow"/>
          <w:i/>
        </w:rPr>
        <w:t>(imię i nazwisko)</w:t>
      </w:r>
      <w:r w:rsidRPr="00E60B51">
        <w:rPr>
          <w:rFonts w:ascii="Arial Narrow" w:hAnsi="Arial Narrow"/>
        </w:rPr>
        <w:t xml:space="preserve"> identyfikowany/a numerem PESEL: …………………………………….……………………….., oświadczam, że:</w:t>
      </w:r>
    </w:p>
    <w:p w14:paraId="6DA0E23B" w14:textId="77777777" w:rsidR="00EE3E88" w:rsidRPr="00E60B51" w:rsidRDefault="00EE3E88" w:rsidP="00EE3E88">
      <w:pPr>
        <w:widowControl w:val="0"/>
        <w:shd w:val="clear" w:color="auto" w:fill="FFFFFF"/>
        <w:suppressAutoHyphens/>
        <w:autoSpaceDE w:val="0"/>
        <w:spacing w:line="310" w:lineRule="exact"/>
        <w:ind w:firstLine="618"/>
        <w:jc w:val="both"/>
        <w:rPr>
          <w:rFonts w:ascii="Arial Narrow" w:hAnsi="Arial Narrow"/>
          <w:lang w:eastAsia="ar-SA"/>
        </w:rPr>
      </w:pPr>
    </w:p>
    <w:p w14:paraId="5013E6C6" w14:textId="77777777" w:rsidR="00EE3E88" w:rsidRPr="00E60B51" w:rsidRDefault="00EE3E88" w:rsidP="00F941D8">
      <w:pPr>
        <w:widowControl w:val="0"/>
        <w:numPr>
          <w:ilvl w:val="0"/>
          <w:numId w:val="11"/>
        </w:numPr>
        <w:shd w:val="clear" w:color="auto" w:fill="FFFFFF"/>
        <w:suppressAutoHyphens/>
        <w:autoSpaceDE w:val="0"/>
        <w:spacing w:line="310" w:lineRule="exact"/>
        <w:ind w:left="426"/>
        <w:jc w:val="both"/>
        <w:rPr>
          <w:rFonts w:ascii="Arial Narrow" w:hAnsi="Arial Narrow"/>
          <w:lang w:eastAsia="ar-SA"/>
        </w:rPr>
      </w:pPr>
      <w:r w:rsidRPr="00E60B51">
        <w:rPr>
          <w:rFonts w:ascii="Arial Narrow" w:hAnsi="Arial Narrow"/>
          <w:b/>
          <w:lang w:eastAsia="ar-SA"/>
        </w:rPr>
        <w:t>jestem / nie jestem*</w:t>
      </w:r>
      <w:r w:rsidRPr="00E60B51">
        <w:rPr>
          <w:rFonts w:ascii="Arial Narrow" w:hAnsi="Arial Narrow"/>
          <w:lang w:eastAsia="ar-SA"/>
        </w:rPr>
        <w:t xml:space="preserve"> osobą, która pracuje;</w:t>
      </w:r>
    </w:p>
    <w:p w14:paraId="26890A2E" w14:textId="68173145" w:rsidR="00EE3E88" w:rsidRPr="00A4742E" w:rsidRDefault="00EE3E88" w:rsidP="00164B80">
      <w:pPr>
        <w:widowControl w:val="0"/>
        <w:numPr>
          <w:ilvl w:val="0"/>
          <w:numId w:val="11"/>
        </w:numPr>
        <w:shd w:val="clear" w:color="auto" w:fill="FFFFFF"/>
        <w:suppressAutoHyphens/>
        <w:autoSpaceDE w:val="0"/>
        <w:spacing w:line="310" w:lineRule="exact"/>
        <w:ind w:left="426"/>
        <w:jc w:val="both"/>
        <w:rPr>
          <w:rFonts w:ascii="Arial Narrow" w:hAnsi="Arial Narrow"/>
          <w:lang w:eastAsia="ar-SA"/>
        </w:rPr>
      </w:pPr>
      <w:r w:rsidRPr="00A4742E">
        <w:rPr>
          <w:rFonts w:ascii="Arial Narrow" w:hAnsi="Arial Narrow"/>
          <w:b/>
          <w:lang w:eastAsia="ar-SA"/>
        </w:rPr>
        <w:t>jestem / nie jestem*</w:t>
      </w:r>
      <w:r w:rsidRPr="00A4742E">
        <w:rPr>
          <w:rFonts w:ascii="Arial Narrow" w:hAnsi="Arial Narrow"/>
          <w:lang w:eastAsia="ar-SA"/>
        </w:rPr>
        <w:t xml:space="preserve"> osobą, która się kształci</w:t>
      </w:r>
      <w:r w:rsidRPr="00EE3E8E">
        <w:rPr>
          <w:rStyle w:val="Odwoanieprzypisudolnego"/>
          <w:rFonts w:ascii="Arial Narrow" w:hAnsi="Arial Narrow"/>
          <w:lang w:eastAsia="ar-SA"/>
        </w:rPr>
        <w:footnoteReference w:id="2"/>
      </w:r>
    </w:p>
    <w:p w14:paraId="72584ECA" w14:textId="77777777" w:rsidR="00EE3E88" w:rsidRPr="00E60B51" w:rsidRDefault="00EE3E88" w:rsidP="00F941D8">
      <w:pPr>
        <w:widowControl w:val="0"/>
        <w:numPr>
          <w:ilvl w:val="0"/>
          <w:numId w:val="11"/>
        </w:numPr>
        <w:shd w:val="clear" w:color="auto" w:fill="FFFFFF"/>
        <w:suppressAutoHyphens/>
        <w:autoSpaceDE w:val="0"/>
        <w:spacing w:line="310" w:lineRule="exact"/>
        <w:ind w:left="426"/>
        <w:jc w:val="both"/>
        <w:rPr>
          <w:rFonts w:ascii="Arial Narrow" w:hAnsi="Arial Narrow"/>
          <w:lang w:eastAsia="ar-SA"/>
        </w:rPr>
      </w:pPr>
      <w:r w:rsidRPr="00E60B51">
        <w:rPr>
          <w:rFonts w:ascii="Arial Narrow" w:hAnsi="Arial Narrow"/>
          <w:b/>
          <w:lang w:eastAsia="ar-SA"/>
        </w:rPr>
        <w:t>jestem / nie jestem*</w:t>
      </w:r>
      <w:r w:rsidRPr="00E60B51">
        <w:rPr>
          <w:rFonts w:ascii="Arial Narrow" w:hAnsi="Arial Narrow"/>
          <w:lang w:eastAsia="ar-SA"/>
        </w:rPr>
        <w:t xml:space="preserve"> osobą, która się szkoli</w:t>
      </w:r>
      <w:r w:rsidRPr="00E60B51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  <w:lang w:eastAsia="ar-SA"/>
        </w:rPr>
        <w:t>ze środków publicznych</w:t>
      </w:r>
      <w:r w:rsidRPr="00EE3E8E">
        <w:rPr>
          <w:rStyle w:val="Odwoanieprzypisudolnego"/>
          <w:rFonts w:ascii="Arial Narrow" w:hAnsi="Arial Narrow"/>
          <w:lang w:eastAsia="ar-SA"/>
        </w:rPr>
        <w:footnoteReference w:id="3"/>
      </w:r>
      <w:r w:rsidRPr="00E60B51">
        <w:rPr>
          <w:rFonts w:ascii="Arial Narrow" w:hAnsi="Arial Narrow"/>
          <w:lang w:eastAsia="ar-SA"/>
        </w:rPr>
        <w:t>;</w:t>
      </w:r>
    </w:p>
    <w:p w14:paraId="40D3918C" w14:textId="77777777" w:rsidR="00EE3E88" w:rsidRPr="00E60B51" w:rsidRDefault="00EE3E88" w:rsidP="00F941D8">
      <w:pPr>
        <w:widowControl w:val="0"/>
        <w:numPr>
          <w:ilvl w:val="0"/>
          <w:numId w:val="11"/>
        </w:numPr>
        <w:shd w:val="clear" w:color="auto" w:fill="FFFFFF"/>
        <w:suppressAutoHyphens/>
        <w:autoSpaceDE w:val="0"/>
        <w:spacing w:line="310" w:lineRule="exact"/>
        <w:ind w:left="426"/>
        <w:rPr>
          <w:rFonts w:ascii="Arial Narrow" w:hAnsi="Arial Narrow"/>
          <w:lang w:eastAsia="ar-SA"/>
        </w:rPr>
      </w:pPr>
      <w:r w:rsidRPr="00E60B51">
        <w:rPr>
          <w:rFonts w:ascii="Arial Narrow" w:hAnsi="Arial Narrow"/>
          <w:b/>
          <w:lang w:eastAsia="ar-SA"/>
        </w:rPr>
        <w:t>jestem / nie jestem*</w:t>
      </w:r>
      <w:r w:rsidRPr="00E60B51">
        <w:rPr>
          <w:rFonts w:ascii="Arial Narrow" w:hAnsi="Arial Narrow"/>
          <w:lang w:eastAsia="ar-SA"/>
        </w:rPr>
        <w:t xml:space="preserve"> osobą, która uczestniczyła w ostatnich 4 tygodniach w szkoleniach finansowanych ze środków publicznych</w:t>
      </w:r>
      <w:r w:rsidRPr="00E60B51">
        <w:rPr>
          <w:rStyle w:val="Odwoanieprzypisudolnego"/>
          <w:rFonts w:ascii="Arial Narrow" w:hAnsi="Arial Narrow"/>
          <w:lang w:eastAsia="ar-SA"/>
        </w:rPr>
        <w:footnoteReference w:id="4"/>
      </w:r>
      <w:r w:rsidRPr="00E60B51">
        <w:rPr>
          <w:rFonts w:ascii="Arial Narrow" w:hAnsi="Arial Narrow"/>
          <w:lang w:eastAsia="ar-SA"/>
        </w:rPr>
        <w:t>;</w:t>
      </w:r>
    </w:p>
    <w:p w14:paraId="3FE8E62B" w14:textId="77777777" w:rsidR="00EE3E88" w:rsidRPr="00E60B51" w:rsidRDefault="00EE3E88" w:rsidP="00EE3E88">
      <w:pPr>
        <w:widowControl w:val="0"/>
        <w:shd w:val="clear" w:color="auto" w:fill="FFFFFF"/>
        <w:suppressAutoHyphens/>
        <w:autoSpaceDE w:val="0"/>
        <w:ind w:left="28"/>
        <w:jc w:val="both"/>
        <w:rPr>
          <w:rFonts w:ascii="Arial Narrow" w:hAnsi="Arial Narrow"/>
          <w:lang w:eastAsia="ar-SA"/>
        </w:rPr>
      </w:pPr>
    </w:p>
    <w:p w14:paraId="64D2E43F" w14:textId="77777777" w:rsidR="00EE3E88" w:rsidRPr="00E60B51" w:rsidRDefault="00EE3E88" w:rsidP="00EE3E88">
      <w:pPr>
        <w:widowControl w:val="0"/>
        <w:shd w:val="clear" w:color="auto" w:fill="FFFFFF"/>
        <w:suppressAutoHyphens/>
        <w:autoSpaceDE w:val="0"/>
        <w:ind w:left="28"/>
        <w:jc w:val="both"/>
        <w:rPr>
          <w:rFonts w:ascii="Arial Narrow" w:hAnsi="Arial Narrow"/>
          <w:lang w:eastAsia="ar-SA"/>
        </w:rPr>
      </w:pPr>
    </w:p>
    <w:p w14:paraId="098B42EB" w14:textId="77777777" w:rsidR="00EE3E88" w:rsidRPr="00E60B51" w:rsidRDefault="00EE3E88" w:rsidP="00EE3E88">
      <w:pPr>
        <w:widowControl w:val="0"/>
        <w:shd w:val="clear" w:color="auto" w:fill="FFFFFF"/>
        <w:suppressAutoHyphens/>
        <w:autoSpaceDE w:val="0"/>
        <w:ind w:left="28"/>
        <w:jc w:val="both"/>
        <w:rPr>
          <w:rFonts w:ascii="Arial Narrow" w:hAnsi="Arial Narrow"/>
          <w:lang w:eastAsia="ar-SA"/>
        </w:rPr>
      </w:pPr>
      <w:r w:rsidRPr="00E60B51">
        <w:rPr>
          <w:rFonts w:ascii="Arial Narrow" w:hAnsi="Arial Narrow"/>
          <w:lang w:eastAsia="ar-SA"/>
        </w:rPr>
        <w:t>Jednocześnie, o wszelkich zmianach w w/w zakresie zobowiązuję się pisemnie poinformować Urząd w terminie do 7 dni.</w:t>
      </w:r>
    </w:p>
    <w:p w14:paraId="3E92F8C7" w14:textId="77777777" w:rsidR="00EE3E88" w:rsidRPr="00E60B51" w:rsidRDefault="00EE3E88" w:rsidP="00EE3E88">
      <w:pPr>
        <w:widowControl w:val="0"/>
        <w:shd w:val="clear" w:color="auto" w:fill="FFFFFF"/>
        <w:suppressAutoHyphens/>
        <w:autoSpaceDE w:val="0"/>
        <w:ind w:left="28"/>
        <w:jc w:val="both"/>
        <w:rPr>
          <w:rFonts w:ascii="Arial Narrow" w:hAnsi="Arial Narrow"/>
          <w:lang w:eastAsia="ar-SA"/>
        </w:rPr>
      </w:pPr>
      <w:r w:rsidRPr="00E60B51">
        <w:rPr>
          <w:rFonts w:ascii="Arial Narrow" w:hAnsi="Arial Narrow"/>
          <w:lang w:eastAsia="ar-SA"/>
        </w:rPr>
        <w:t xml:space="preserve">  </w:t>
      </w:r>
    </w:p>
    <w:p w14:paraId="275EC81B" w14:textId="77777777" w:rsidR="00EE3E88" w:rsidRPr="00E60B51" w:rsidRDefault="00EE3E88" w:rsidP="00EE3E88">
      <w:pPr>
        <w:widowControl w:val="0"/>
        <w:shd w:val="clear" w:color="auto" w:fill="FFFFFF"/>
        <w:suppressAutoHyphens/>
        <w:autoSpaceDE w:val="0"/>
        <w:ind w:left="28"/>
        <w:jc w:val="both"/>
        <w:rPr>
          <w:rFonts w:ascii="Arial Narrow" w:hAnsi="Arial Narrow"/>
          <w:lang w:eastAsia="ar-SA"/>
        </w:rPr>
      </w:pPr>
    </w:p>
    <w:p w14:paraId="4C624105" w14:textId="77777777" w:rsidR="00615D55" w:rsidRPr="00E60B51" w:rsidRDefault="00615D55" w:rsidP="00615D55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</w:p>
    <w:p w14:paraId="7A2F772A" w14:textId="77777777" w:rsidR="00EE3E88" w:rsidRPr="00E60B51" w:rsidRDefault="00EE3E88" w:rsidP="00EE3E88">
      <w:pPr>
        <w:widowControl w:val="0"/>
        <w:shd w:val="clear" w:color="auto" w:fill="FFFFFF"/>
        <w:suppressAutoHyphens/>
        <w:autoSpaceDE w:val="0"/>
        <w:ind w:left="28"/>
        <w:jc w:val="both"/>
        <w:rPr>
          <w:rFonts w:ascii="Arial Narrow" w:hAnsi="Arial Narrow"/>
          <w:lang w:eastAsia="ar-SA"/>
        </w:rPr>
      </w:pPr>
    </w:p>
    <w:p w14:paraId="13143B2A" w14:textId="4C8334FF" w:rsidR="00EE3E88" w:rsidRPr="00E60B51" w:rsidRDefault="00EE3E88" w:rsidP="00EE3E88">
      <w:pPr>
        <w:widowControl w:val="0"/>
        <w:shd w:val="clear" w:color="auto" w:fill="FFFFFF"/>
        <w:suppressAutoHyphens/>
        <w:autoSpaceDE w:val="0"/>
        <w:spacing w:line="310" w:lineRule="exact"/>
        <w:ind w:firstLine="426"/>
        <w:jc w:val="both"/>
        <w:rPr>
          <w:rFonts w:ascii="Arial Narrow" w:hAnsi="Arial Narrow"/>
          <w:lang w:eastAsia="ar-SA"/>
        </w:rPr>
      </w:pPr>
    </w:p>
    <w:p w14:paraId="0D010032" w14:textId="77777777" w:rsidR="008D3312" w:rsidRPr="008D3312" w:rsidRDefault="008D3312" w:rsidP="008D3312">
      <w:pPr>
        <w:jc w:val="right"/>
        <w:rPr>
          <w:rFonts w:ascii="Arial Narrow" w:hAnsi="Arial Narrow"/>
        </w:rPr>
      </w:pPr>
    </w:p>
    <w:p w14:paraId="6253C037" w14:textId="77777777" w:rsidR="008D3312" w:rsidRPr="008D3312" w:rsidRDefault="008D3312" w:rsidP="008D3312">
      <w:pPr>
        <w:ind w:left="5664" w:firstLine="708"/>
        <w:jc w:val="center"/>
        <w:rPr>
          <w:rFonts w:ascii="Arial Narrow" w:hAnsi="Arial Narrow"/>
        </w:rPr>
      </w:pPr>
      <w:r w:rsidRPr="008D3312">
        <w:rPr>
          <w:rFonts w:ascii="Arial Narrow" w:hAnsi="Arial Narrow"/>
        </w:rPr>
        <w:t>………………………………………….</w:t>
      </w:r>
    </w:p>
    <w:p w14:paraId="4201EE99" w14:textId="77777777" w:rsidR="008D3312" w:rsidRPr="008D3312" w:rsidRDefault="008D3312" w:rsidP="008D3312">
      <w:pPr>
        <w:ind w:left="5664" w:firstLine="708"/>
        <w:jc w:val="center"/>
        <w:rPr>
          <w:rFonts w:ascii="Arial Narrow" w:hAnsi="Arial Narrow"/>
        </w:rPr>
      </w:pPr>
      <w:r>
        <w:rPr>
          <w:rFonts w:ascii="Arial Narrow" w:hAnsi="Arial Narrow"/>
        </w:rPr>
        <w:t>(</w:t>
      </w:r>
      <w:r w:rsidRPr="008D3312">
        <w:rPr>
          <w:rFonts w:ascii="Arial Narrow" w:hAnsi="Arial Narrow"/>
        </w:rPr>
        <w:t>data i podpis Wnioskodawcy)</w:t>
      </w:r>
    </w:p>
    <w:p w14:paraId="4F6DDA00" w14:textId="77777777" w:rsidR="00EE3E88" w:rsidRPr="00E60B51" w:rsidRDefault="00EE3E88" w:rsidP="00EE3E88">
      <w:pPr>
        <w:jc w:val="center"/>
        <w:rPr>
          <w:rFonts w:ascii="Arial Narrow" w:hAnsi="Arial Narrow"/>
          <w:b/>
        </w:rPr>
      </w:pPr>
    </w:p>
    <w:p w14:paraId="44510AA4" w14:textId="77777777" w:rsidR="00EE3E88" w:rsidRPr="00E60B51" w:rsidRDefault="00EE3E88" w:rsidP="00EE3E88">
      <w:pPr>
        <w:jc w:val="center"/>
        <w:rPr>
          <w:rFonts w:ascii="Arial Narrow" w:hAnsi="Arial Narrow"/>
          <w:b/>
        </w:rPr>
      </w:pPr>
    </w:p>
    <w:p w14:paraId="74120AD8" w14:textId="77777777" w:rsidR="00EE3E88" w:rsidRPr="00E60B51" w:rsidRDefault="00EE3E88" w:rsidP="00EE3E88">
      <w:pPr>
        <w:jc w:val="center"/>
        <w:rPr>
          <w:rFonts w:ascii="Arial Narrow" w:hAnsi="Arial Narrow"/>
          <w:b/>
        </w:rPr>
      </w:pPr>
    </w:p>
    <w:p w14:paraId="225759C3" w14:textId="7336F56E" w:rsidR="00EE3E88" w:rsidRDefault="00EE3E88" w:rsidP="00EE3E88">
      <w:pPr>
        <w:jc w:val="center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br w:type="page"/>
      </w:r>
    </w:p>
    <w:p w14:paraId="5FBC0296" w14:textId="77777777" w:rsidR="00615D55" w:rsidRDefault="00615D55" w:rsidP="00EE3E88">
      <w:pPr>
        <w:tabs>
          <w:tab w:val="right" w:leader="dot" w:pos="9072"/>
        </w:tabs>
        <w:spacing w:line="360" w:lineRule="auto"/>
        <w:ind w:left="360"/>
        <w:jc w:val="right"/>
        <w:rPr>
          <w:rFonts w:ascii="Arial Narrow" w:hAnsi="Arial Narrow"/>
        </w:rPr>
      </w:pPr>
    </w:p>
    <w:p w14:paraId="1E5B89B7" w14:textId="25B9B0AF" w:rsidR="00EE3E88" w:rsidRPr="00E60B51" w:rsidRDefault="00EE3E88" w:rsidP="00EE3E88">
      <w:pPr>
        <w:tabs>
          <w:tab w:val="right" w:leader="dot" w:pos="9072"/>
        </w:tabs>
        <w:spacing w:line="360" w:lineRule="auto"/>
        <w:ind w:left="360"/>
        <w:jc w:val="right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Załącznik nr </w:t>
      </w:r>
      <w:r w:rsidR="003332F5">
        <w:rPr>
          <w:rFonts w:ascii="Arial Narrow" w:hAnsi="Arial Narrow"/>
        </w:rPr>
        <w:t>5</w:t>
      </w:r>
    </w:p>
    <w:p w14:paraId="1F466875" w14:textId="77777777" w:rsidR="00EE3E88" w:rsidRPr="00136C04" w:rsidRDefault="00EE3E88" w:rsidP="00EE3E88">
      <w:pPr>
        <w:tabs>
          <w:tab w:val="left" w:pos="6984"/>
        </w:tabs>
        <w:rPr>
          <w:rFonts w:ascii="Arial Narrow" w:hAnsi="Arial Narrow"/>
          <w:color w:val="000000"/>
        </w:rPr>
      </w:pPr>
    </w:p>
    <w:p w14:paraId="6B2219DB" w14:textId="76C05ACB" w:rsidR="00EE3E88" w:rsidRPr="00E60B51" w:rsidRDefault="00EE3E88" w:rsidP="00EE3E88">
      <w:pPr>
        <w:jc w:val="center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t xml:space="preserve">OŚWIADCZENIE NR </w:t>
      </w:r>
      <w:r w:rsidR="003332F5">
        <w:rPr>
          <w:rFonts w:ascii="Arial Narrow" w:hAnsi="Arial Narrow"/>
          <w:b/>
        </w:rPr>
        <w:t>5</w:t>
      </w:r>
    </w:p>
    <w:p w14:paraId="1646E018" w14:textId="77777777" w:rsidR="00EE3E88" w:rsidRPr="00E60B51" w:rsidRDefault="00EE3E88" w:rsidP="00EE3E88">
      <w:pPr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(DOTYCZY WNIOSKU W SPRAWIE JEDNORAZOWEGO DOFINANSOWANIA </w:t>
      </w:r>
    </w:p>
    <w:p w14:paraId="380FC42C" w14:textId="77777777" w:rsidR="00EE3E88" w:rsidRPr="00E60B51" w:rsidRDefault="00EE3E88" w:rsidP="00EE3E88">
      <w:pPr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PODJĘCIA DZIAŁALNOŚCI GOSPODARCZEJ)</w:t>
      </w:r>
      <w:r w:rsidRPr="00E60B51">
        <w:rPr>
          <w:rStyle w:val="Odwoanieprzypisudolnego"/>
          <w:rFonts w:ascii="Arial Narrow" w:hAnsi="Arial Narrow"/>
          <w:b/>
        </w:rPr>
        <w:t xml:space="preserve"> </w:t>
      </w:r>
    </w:p>
    <w:p w14:paraId="4FE5A273" w14:textId="77777777" w:rsidR="00EE3E88" w:rsidRPr="00E60B51" w:rsidRDefault="00EE3E88" w:rsidP="00EE3E88">
      <w:pPr>
        <w:jc w:val="center"/>
        <w:rPr>
          <w:rFonts w:ascii="Arial Narrow" w:hAnsi="Arial Narrow"/>
          <w:b/>
        </w:rPr>
      </w:pPr>
    </w:p>
    <w:p w14:paraId="37960725" w14:textId="77777777" w:rsidR="00EE3E88" w:rsidRPr="00E60B51" w:rsidRDefault="00EE3E88" w:rsidP="00EE3E88">
      <w:pPr>
        <w:jc w:val="center"/>
        <w:rPr>
          <w:rFonts w:ascii="Arial Narrow" w:hAnsi="Arial Narrow"/>
          <w:b/>
        </w:rPr>
      </w:pPr>
    </w:p>
    <w:p w14:paraId="119CE977" w14:textId="77777777" w:rsidR="00EE3E88" w:rsidRPr="00E60B51" w:rsidRDefault="00EE3E88" w:rsidP="00EE3E88">
      <w:pPr>
        <w:jc w:val="center"/>
        <w:rPr>
          <w:rFonts w:ascii="Arial Narrow" w:hAnsi="Arial Narrow"/>
        </w:rPr>
      </w:pPr>
    </w:p>
    <w:p w14:paraId="639B0106" w14:textId="77777777" w:rsidR="00DE7DD8" w:rsidRPr="00E60B51" w:rsidRDefault="00DE7DD8" w:rsidP="00DE7DD8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Ja niżej podpisany/a  …………………………………………………………………</w:t>
      </w:r>
      <w:r w:rsidRPr="00E60B51">
        <w:rPr>
          <w:rFonts w:ascii="Arial Narrow" w:hAnsi="Arial Narrow"/>
          <w:i/>
        </w:rPr>
        <w:t>(imię i nazwisko)</w:t>
      </w:r>
      <w:r w:rsidRPr="00E60B51">
        <w:rPr>
          <w:rFonts w:ascii="Arial Narrow" w:hAnsi="Arial Narrow"/>
        </w:rPr>
        <w:t xml:space="preserve"> identyfikowany/a numerem PESEL: …………………………………….……………………….., </w:t>
      </w:r>
      <w:r>
        <w:rPr>
          <w:rFonts w:ascii="Arial Narrow" w:hAnsi="Arial Narrow"/>
        </w:rPr>
        <w:t xml:space="preserve">jestem świadomy odpowiedzialności karnej za złożenie fałszywego oświadczenia i </w:t>
      </w:r>
      <w:r w:rsidRPr="00E60B51">
        <w:rPr>
          <w:rFonts w:ascii="Arial Narrow" w:hAnsi="Arial Narrow"/>
        </w:rPr>
        <w:t>oświadczam, że:</w:t>
      </w:r>
    </w:p>
    <w:p w14:paraId="092DAA8F" w14:textId="77777777" w:rsidR="00EE3E88" w:rsidRPr="00E60B51" w:rsidRDefault="00EE3E88" w:rsidP="00EE3E88">
      <w:pPr>
        <w:spacing w:line="360" w:lineRule="auto"/>
        <w:jc w:val="center"/>
        <w:rPr>
          <w:rFonts w:ascii="Arial Narrow" w:hAnsi="Arial Narrow"/>
          <w:b/>
        </w:rPr>
      </w:pPr>
    </w:p>
    <w:p w14:paraId="37F4E2E7" w14:textId="77777777" w:rsidR="00EE3E88" w:rsidRPr="00E60B51" w:rsidRDefault="00EE3E88" w:rsidP="00EE3E88">
      <w:pPr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t>Otrzymuję / nie otrzymuję</w:t>
      </w:r>
      <w:r>
        <w:rPr>
          <w:rFonts w:ascii="Arial Narrow" w:hAnsi="Arial Narrow"/>
          <w:b/>
        </w:rPr>
        <w:t>*</w:t>
      </w:r>
      <w:r w:rsidRPr="00E60B51">
        <w:rPr>
          <w:rFonts w:ascii="Arial Narrow" w:hAnsi="Arial Narrow"/>
          <w:b/>
        </w:rPr>
        <w:t xml:space="preserve"> </w:t>
      </w:r>
      <w:r w:rsidRPr="003332F5">
        <w:rPr>
          <w:rFonts w:ascii="Arial Narrow" w:hAnsi="Arial Narrow"/>
          <w:bCs/>
        </w:rPr>
        <w:t xml:space="preserve">wsparcia(e) w innym projekcie z zakresu aktywizacji </w:t>
      </w:r>
      <w:r w:rsidRPr="003332F5">
        <w:rPr>
          <w:rFonts w:ascii="Arial Narrow" w:hAnsi="Arial Narrow"/>
          <w:bCs/>
        </w:rPr>
        <w:br/>
        <w:t>społeczno-zawodowej, dofinansowanym ze środków EFS+.</w:t>
      </w:r>
      <w:r w:rsidRPr="00E60B51">
        <w:rPr>
          <w:rFonts w:ascii="Arial Narrow" w:hAnsi="Arial Narrow"/>
        </w:rPr>
        <w:t xml:space="preserve"> </w:t>
      </w:r>
    </w:p>
    <w:p w14:paraId="48B1962B" w14:textId="77777777" w:rsidR="00EE3E88" w:rsidRPr="00E60B51" w:rsidRDefault="00EE3E88" w:rsidP="00EE3E88">
      <w:pPr>
        <w:jc w:val="center"/>
        <w:rPr>
          <w:rFonts w:ascii="Arial Narrow" w:hAnsi="Arial Narrow"/>
          <w:b/>
        </w:rPr>
      </w:pPr>
    </w:p>
    <w:p w14:paraId="5FDACD81" w14:textId="77777777" w:rsidR="00EE3E88" w:rsidRPr="003332F5" w:rsidRDefault="00EE3E88" w:rsidP="00EE3E88">
      <w:pPr>
        <w:spacing w:line="360" w:lineRule="auto"/>
        <w:jc w:val="both"/>
        <w:rPr>
          <w:rFonts w:ascii="Arial Narrow" w:hAnsi="Arial Narrow"/>
          <w:bCs/>
        </w:rPr>
      </w:pPr>
      <w:r w:rsidRPr="003332F5">
        <w:rPr>
          <w:rFonts w:ascii="Arial Narrow" w:hAnsi="Arial Narrow"/>
          <w:bCs/>
        </w:rPr>
        <w:t>W przypadku złożenia wniosku do innej instytucji o wsparcie z zakresu aktywizacji społeczno-zawodowej, dofinansowane ze środków EFS+ zobowiązuję się poinformować o tym fakcie PUP w Bielsku-Białej.</w:t>
      </w:r>
    </w:p>
    <w:p w14:paraId="53C4B5D4" w14:textId="77777777" w:rsidR="006B54F4" w:rsidRPr="006B54F4" w:rsidRDefault="006B54F4" w:rsidP="006B54F4">
      <w:pPr>
        <w:jc w:val="both"/>
        <w:rPr>
          <w:rFonts w:ascii="Arial Narrow" w:hAnsi="Arial Narrow"/>
          <w:b/>
        </w:rPr>
      </w:pPr>
    </w:p>
    <w:p w14:paraId="4D3D0CE5" w14:textId="13FE58E4" w:rsidR="006B54F4" w:rsidRPr="006B54F4" w:rsidRDefault="006B54F4" w:rsidP="006B54F4">
      <w:pPr>
        <w:spacing w:line="360" w:lineRule="auto"/>
        <w:jc w:val="both"/>
        <w:rPr>
          <w:rFonts w:ascii="Arial Narrow" w:hAnsi="Arial Narrow"/>
          <w:bCs/>
        </w:rPr>
      </w:pPr>
      <w:r w:rsidRPr="006B54F4">
        <w:rPr>
          <w:rFonts w:ascii="Arial Narrow" w:hAnsi="Arial Narrow"/>
          <w:b/>
        </w:rPr>
        <w:t>Byłem</w:t>
      </w:r>
      <w:r>
        <w:rPr>
          <w:rFonts w:ascii="Arial Narrow" w:hAnsi="Arial Narrow"/>
          <w:b/>
        </w:rPr>
        <w:t>(</w:t>
      </w:r>
      <w:proofErr w:type="spellStart"/>
      <w:r>
        <w:rPr>
          <w:rFonts w:ascii="Arial Narrow" w:hAnsi="Arial Narrow"/>
          <w:b/>
        </w:rPr>
        <w:t>am</w:t>
      </w:r>
      <w:proofErr w:type="spellEnd"/>
      <w:r>
        <w:rPr>
          <w:rFonts w:ascii="Arial Narrow" w:hAnsi="Arial Narrow"/>
          <w:b/>
        </w:rPr>
        <w:t>)</w:t>
      </w:r>
      <w:r w:rsidRPr="006B54F4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 xml:space="preserve"> </w:t>
      </w:r>
      <w:r w:rsidRPr="006B54F4">
        <w:rPr>
          <w:rFonts w:ascii="Arial Narrow" w:hAnsi="Arial Narrow"/>
          <w:b/>
        </w:rPr>
        <w:t xml:space="preserve">/ </w:t>
      </w:r>
      <w:r>
        <w:rPr>
          <w:rFonts w:ascii="Arial Narrow" w:hAnsi="Arial Narrow"/>
          <w:b/>
        </w:rPr>
        <w:t xml:space="preserve"> </w:t>
      </w:r>
      <w:r w:rsidRPr="006B54F4">
        <w:rPr>
          <w:rFonts w:ascii="Arial Narrow" w:hAnsi="Arial Narrow"/>
          <w:b/>
        </w:rPr>
        <w:t>nie byłem(</w:t>
      </w:r>
      <w:proofErr w:type="spellStart"/>
      <w:r w:rsidRPr="006B54F4">
        <w:rPr>
          <w:rFonts w:ascii="Arial Narrow" w:hAnsi="Arial Narrow"/>
          <w:b/>
        </w:rPr>
        <w:t>am</w:t>
      </w:r>
      <w:proofErr w:type="spellEnd"/>
      <w:r w:rsidRPr="006B54F4">
        <w:rPr>
          <w:rFonts w:ascii="Arial Narrow" w:hAnsi="Arial Narrow"/>
          <w:b/>
        </w:rPr>
        <w:t>)</w:t>
      </w:r>
      <w:r w:rsidRPr="006B54F4">
        <w:rPr>
          <w:rFonts w:ascii="Arial Narrow" w:hAnsi="Arial Narrow"/>
          <w:bCs/>
        </w:rPr>
        <w:t xml:space="preserve"> karany(a) karą zakazu dostępu do środków publicznych, o których mowa w</w:t>
      </w:r>
      <w:r>
        <w:rPr>
          <w:rFonts w:ascii="Arial Narrow" w:hAnsi="Arial Narrow"/>
          <w:bCs/>
        </w:rPr>
        <w:t> </w:t>
      </w:r>
      <w:r w:rsidRPr="006B54F4">
        <w:rPr>
          <w:rFonts w:ascii="Arial Narrow" w:hAnsi="Arial Narrow"/>
          <w:bCs/>
        </w:rPr>
        <w:t>art.</w:t>
      </w:r>
      <w:r>
        <w:rPr>
          <w:rFonts w:ascii="Arial Narrow" w:hAnsi="Arial Narrow"/>
          <w:bCs/>
        </w:rPr>
        <w:t> </w:t>
      </w:r>
      <w:r w:rsidRPr="006B54F4">
        <w:rPr>
          <w:rFonts w:ascii="Arial Narrow" w:hAnsi="Arial Narrow"/>
          <w:bCs/>
        </w:rPr>
        <w:t>5</w:t>
      </w:r>
      <w:r>
        <w:rPr>
          <w:rFonts w:ascii="Arial Narrow" w:hAnsi="Arial Narrow"/>
          <w:bCs/>
        </w:rPr>
        <w:t> </w:t>
      </w:r>
      <w:r w:rsidRPr="006B54F4">
        <w:rPr>
          <w:rFonts w:ascii="Arial Narrow" w:hAnsi="Arial Narrow"/>
          <w:bCs/>
        </w:rPr>
        <w:t>ust. 3 pkt 1 i 4 ustawy z dnia 27 sierpnia 2009</w:t>
      </w:r>
      <w:r w:rsidR="0077069E">
        <w:rPr>
          <w:rFonts w:ascii="Arial Narrow" w:hAnsi="Arial Narrow"/>
          <w:bCs/>
        </w:rPr>
        <w:t xml:space="preserve"> </w:t>
      </w:r>
      <w:r w:rsidRPr="006B54F4">
        <w:rPr>
          <w:rFonts w:ascii="Arial Narrow" w:hAnsi="Arial Narrow"/>
          <w:bCs/>
        </w:rPr>
        <w:t>r. o finansach publicznych.</w:t>
      </w:r>
    </w:p>
    <w:p w14:paraId="7F3D2E9D" w14:textId="77777777" w:rsidR="00EE3E88" w:rsidRPr="00E60B51" w:rsidRDefault="00EE3E88" w:rsidP="00EE3E88">
      <w:pPr>
        <w:spacing w:line="360" w:lineRule="auto"/>
        <w:jc w:val="both"/>
        <w:rPr>
          <w:rFonts w:ascii="Arial Narrow" w:hAnsi="Arial Narrow"/>
          <w:b/>
        </w:rPr>
      </w:pPr>
    </w:p>
    <w:p w14:paraId="693245DA" w14:textId="77777777" w:rsidR="00EE3E88" w:rsidRPr="00E60B51" w:rsidRDefault="00EE3E88" w:rsidP="00EE3E88">
      <w:pPr>
        <w:tabs>
          <w:tab w:val="right" w:leader="dot" w:pos="9072"/>
        </w:tabs>
        <w:jc w:val="both"/>
        <w:rPr>
          <w:rFonts w:ascii="Arial Narrow" w:hAnsi="Arial Narrow"/>
          <w:b/>
          <w:i/>
          <w:u w:val="single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</w:p>
    <w:p w14:paraId="48AEB01C" w14:textId="77777777" w:rsidR="00EE3E88" w:rsidRPr="00E60B51" w:rsidRDefault="00EE3E88" w:rsidP="00EE3E88">
      <w:pPr>
        <w:spacing w:line="360" w:lineRule="auto"/>
        <w:jc w:val="center"/>
        <w:rPr>
          <w:rFonts w:ascii="Arial Narrow" w:hAnsi="Arial Narrow"/>
          <w:b/>
        </w:rPr>
      </w:pPr>
    </w:p>
    <w:p w14:paraId="08672268" w14:textId="77777777" w:rsidR="008D3312" w:rsidRPr="008D3312" w:rsidRDefault="008D3312" w:rsidP="008D3312">
      <w:pPr>
        <w:jc w:val="right"/>
        <w:rPr>
          <w:rFonts w:ascii="Arial Narrow" w:hAnsi="Arial Narrow"/>
        </w:rPr>
      </w:pPr>
    </w:p>
    <w:p w14:paraId="779FB0BE" w14:textId="03A7B626" w:rsidR="008D3312" w:rsidRPr="008D3312" w:rsidRDefault="008D3312" w:rsidP="008D3312">
      <w:pPr>
        <w:ind w:left="5664" w:firstLine="708"/>
        <w:jc w:val="center"/>
        <w:rPr>
          <w:rFonts w:ascii="Arial Narrow" w:hAnsi="Arial Narrow"/>
        </w:rPr>
      </w:pPr>
      <w:r w:rsidRPr="008D3312">
        <w:rPr>
          <w:rFonts w:ascii="Arial Narrow" w:hAnsi="Arial Narrow"/>
        </w:rPr>
        <w:t>……………………………………….</w:t>
      </w:r>
    </w:p>
    <w:p w14:paraId="444C555F" w14:textId="77777777" w:rsidR="008D3312" w:rsidRPr="008D3312" w:rsidRDefault="008D3312" w:rsidP="008D3312">
      <w:pPr>
        <w:ind w:left="5664" w:firstLine="708"/>
        <w:jc w:val="center"/>
        <w:rPr>
          <w:rFonts w:ascii="Arial Narrow" w:hAnsi="Arial Narrow"/>
        </w:rPr>
      </w:pPr>
      <w:r>
        <w:rPr>
          <w:rFonts w:ascii="Arial Narrow" w:hAnsi="Arial Narrow"/>
        </w:rPr>
        <w:t>(</w:t>
      </w:r>
      <w:r w:rsidRPr="008D3312">
        <w:rPr>
          <w:rFonts w:ascii="Arial Narrow" w:hAnsi="Arial Narrow"/>
        </w:rPr>
        <w:t>data i podpis Wnioskodawcy)</w:t>
      </w:r>
    </w:p>
    <w:p w14:paraId="10F58515" w14:textId="3F73EA2A" w:rsidR="00EE3E88" w:rsidRPr="00E60B51" w:rsidRDefault="00EE3E88" w:rsidP="008D3312">
      <w:pPr>
        <w:ind w:left="2832"/>
        <w:jc w:val="both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t xml:space="preserve"> </w:t>
      </w:r>
    </w:p>
    <w:p w14:paraId="35FF2BE7" w14:textId="77777777" w:rsidR="00EE3E88" w:rsidRPr="00E60B51" w:rsidRDefault="00EE3E88" w:rsidP="00EE3E88">
      <w:pPr>
        <w:jc w:val="center"/>
        <w:rPr>
          <w:rFonts w:ascii="Arial Narrow" w:hAnsi="Arial Narrow"/>
          <w:b/>
        </w:rPr>
      </w:pPr>
    </w:p>
    <w:p w14:paraId="723F88AD" w14:textId="77777777" w:rsidR="00A57A9C" w:rsidRDefault="00A57A9C" w:rsidP="005242D8">
      <w:pPr>
        <w:jc w:val="center"/>
        <w:rPr>
          <w:rFonts w:ascii="Arial Narrow" w:hAnsi="Arial Narrow"/>
          <w:b/>
        </w:rPr>
      </w:pPr>
    </w:p>
    <w:p w14:paraId="19E79115" w14:textId="77777777" w:rsidR="00A06125" w:rsidRDefault="00A06125" w:rsidP="00906A49">
      <w:pPr>
        <w:tabs>
          <w:tab w:val="right" w:leader="dot" w:pos="9072"/>
        </w:tabs>
        <w:spacing w:line="360" w:lineRule="auto"/>
        <w:ind w:left="360"/>
        <w:jc w:val="right"/>
        <w:rPr>
          <w:rFonts w:ascii="Arial Narrow" w:hAnsi="Arial Narrow"/>
        </w:rPr>
      </w:pPr>
    </w:p>
    <w:p w14:paraId="10F7D0DA" w14:textId="77777777" w:rsidR="00906A49" w:rsidRPr="00E60B51" w:rsidRDefault="00906A49" w:rsidP="00906A49">
      <w:pPr>
        <w:ind w:left="3545" w:firstLine="709"/>
        <w:jc w:val="right"/>
        <w:rPr>
          <w:rFonts w:ascii="Arial Narrow" w:hAnsi="Arial Narrow"/>
          <w:b/>
          <w:i/>
          <w:u w:val="single"/>
          <w:lang w:eastAsia="ar-SA"/>
        </w:rPr>
      </w:pPr>
    </w:p>
    <w:p w14:paraId="7AC006FB" w14:textId="0897C9A6" w:rsidR="004A005C" w:rsidRPr="00E60B51" w:rsidRDefault="00A07D73" w:rsidP="0029728B">
      <w:pPr>
        <w:tabs>
          <w:tab w:val="left" w:pos="6984"/>
        </w:tabs>
        <w:jc w:val="right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tab/>
      </w:r>
    </w:p>
    <w:p w14:paraId="13B12AC6" w14:textId="77777777" w:rsidR="00EE3E88" w:rsidRDefault="00EE3E88" w:rsidP="007D1EF7">
      <w:pPr>
        <w:widowControl w:val="0"/>
        <w:shd w:val="clear" w:color="auto" w:fill="FFFFFF"/>
        <w:suppressAutoHyphens/>
        <w:autoSpaceDE w:val="0"/>
        <w:spacing w:line="360" w:lineRule="auto"/>
        <w:jc w:val="center"/>
        <w:rPr>
          <w:rFonts w:ascii="Arial Narrow" w:hAnsi="Arial Narrow"/>
          <w:lang w:eastAsia="ar-SA"/>
        </w:rPr>
      </w:pPr>
    </w:p>
    <w:p w14:paraId="5CCAD809" w14:textId="77777777" w:rsidR="00EE3E88" w:rsidRDefault="007D1EF7" w:rsidP="007D1EF7">
      <w:pPr>
        <w:widowControl w:val="0"/>
        <w:shd w:val="clear" w:color="auto" w:fill="FFFFFF"/>
        <w:suppressAutoHyphens/>
        <w:autoSpaceDE w:val="0"/>
        <w:spacing w:line="360" w:lineRule="auto"/>
        <w:jc w:val="center"/>
        <w:rPr>
          <w:rFonts w:ascii="Arial Narrow" w:hAnsi="Arial Narrow"/>
          <w:lang w:eastAsia="ar-SA"/>
        </w:rPr>
      </w:pPr>
      <w:r w:rsidRPr="00E60B51">
        <w:rPr>
          <w:rFonts w:ascii="Arial Narrow" w:hAnsi="Arial Narrow"/>
          <w:lang w:eastAsia="ar-SA"/>
        </w:rPr>
        <w:br w:type="page"/>
      </w:r>
    </w:p>
    <w:p w14:paraId="622A936D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</w:rPr>
      </w:pPr>
    </w:p>
    <w:tbl>
      <w:tblPr>
        <w:tblpPr w:leftFromText="142" w:rightFromText="142" w:topFromText="79" w:bottomFromText="79" w:vertAnchor="page" w:horzAnchor="margin" w:tblpXSpec="right" w:tblpYSpec="center"/>
        <w:tblOverlap w:val="never"/>
        <w:tblW w:w="9828" w:type="dxa"/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285"/>
        <w:gridCol w:w="305"/>
        <w:gridCol w:w="305"/>
        <w:gridCol w:w="305"/>
        <w:gridCol w:w="305"/>
        <w:gridCol w:w="302"/>
        <w:gridCol w:w="303"/>
        <w:gridCol w:w="303"/>
        <w:gridCol w:w="302"/>
        <w:gridCol w:w="302"/>
        <w:gridCol w:w="303"/>
        <w:gridCol w:w="1113"/>
        <w:gridCol w:w="360"/>
        <w:gridCol w:w="360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1255"/>
        <w:gridCol w:w="360"/>
      </w:tblGrid>
      <w:tr w:rsidR="005D1826" w:rsidRPr="003E1FFF" w14:paraId="7DE75BD5" w14:textId="77777777" w:rsidTr="00EC47D0">
        <w:trPr>
          <w:trHeight w:val="284"/>
        </w:trPr>
        <w:tc>
          <w:tcPr>
            <w:tcW w:w="9828" w:type="dxa"/>
            <w:gridSpan w:val="2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66B982" w14:textId="4C681542" w:rsidR="005D1826" w:rsidRPr="00686087" w:rsidRDefault="005D1826" w:rsidP="00EC47D0">
            <w:pPr>
              <w:tabs>
                <w:tab w:val="left" w:leader="dot" w:pos="9072"/>
              </w:tabs>
              <w:spacing w:line="23" w:lineRule="atLeast"/>
              <w:contextualSpacing/>
              <w:jc w:val="right"/>
              <w:rPr>
                <w:rFonts w:ascii="Arial" w:hAnsi="Arial" w:cs="Arial"/>
                <w:b/>
                <w:spacing w:val="-6"/>
                <w:sz w:val="14"/>
                <w:lang w:eastAsia="ar-SA"/>
              </w:rPr>
            </w:pPr>
          </w:p>
        </w:tc>
      </w:tr>
      <w:tr w:rsidR="005D1826" w:rsidRPr="003E1FFF" w14:paraId="31884AC2" w14:textId="77777777" w:rsidTr="00EC47D0">
        <w:trPr>
          <w:trHeight w:val="284"/>
        </w:trPr>
        <w:tc>
          <w:tcPr>
            <w:tcW w:w="9828" w:type="dxa"/>
            <w:gridSpan w:val="2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FBAEFA5" w14:textId="77777777" w:rsidR="005D1826" w:rsidRPr="003E1FFF" w:rsidRDefault="005D1826" w:rsidP="00EC47D0">
            <w:pPr>
              <w:jc w:val="center"/>
              <w:rPr>
                <w:rFonts w:ascii="Calibri" w:hAnsi="Calibri" w:cs="Tahoma"/>
                <w:b/>
              </w:rPr>
            </w:pPr>
            <w:r w:rsidRPr="003E1FFF">
              <w:rPr>
                <w:rFonts w:ascii="Calibri" w:hAnsi="Calibri" w:cs="Tahoma"/>
                <w:b/>
              </w:rPr>
              <w:t>Formularz informacji przedstawianych przy ubieganiu się o pomoc de minimis</w:t>
            </w:r>
          </w:p>
        </w:tc>
      </w:tr>
      <w:tr w:rsidR="005D1826" w:rsidRPr="000343A4" w14:paraId="6A2834CB" w14:textId="77777777" w:rsidTr="00EC47D0">
        <w:trPr>
          <w:trHeight w:val="284"/>
        </w:trPr>
        <w:tc>
          <w:tcPr>
            <w:tcW w:w="9828" w:type="dxa"/>
            <w:gridSpan w:val="2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4A8C8B2" w14:textId="77777777" w:rsidR="005D1826" w:rsidRPr="003E1FFF" w:rsidRDefault="005D1826" w:rsidP="00EC47D0">
            <w:pPr>
              <w:jc w:val="center"/>
              <w:rPr>
                <w:rFonts w:ascii="Calibri" w:hAnsi="Calibri" w:cs="Tahoma"/>
                <w:b/>
                <w:sz w:val="20"/>
                <w:szCs w:val="20"/>
              </w:rPr>
            </w:pPr>
            <w:r w:rsidRPr="003E1FFF">
              <w:rPr>
                <w:rFonts w:ascii="Calibri" w:hAnsi="Calibri" w:cs="Tahoma"/>
                <w:b/>
                <w:sz w:val="20"/>
                <w:szCs w:val="20"/>
              </w:rPr>
              <w:t>Stosuje się do pomocy de minimis udzielanej na warunkach określonych w rozporządzeniu Komisji (UE)</w:t>
            </w:r>
            <w:r>
              <w:rPr>
                <w:rFonts w:ascii="Calibri" w:hAnsi="Calibri" w:cs="Tahoma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Tahoma"/>
                <w:b/>
                <w:sz w:val="20"/>
                <w:szCs w:val="20"/>
              </w:rPr>
              <w:br/>
            </w:r>
            <w:r w:rsidRPr="003E1FFF">
              <w:rPr>
                <w:rFonts w:ascii="Calibri" w:hAnsi="Calibri" w:cs="Tahoma"/>
                <w:b/>
                <w:sz w:val="20"/>
                <w:szCs w:val="20"/>
              </w:rPr>
              <w:t>nr</w:t>
            </w:r>
            <w:r>
              <w:rPr>
                <w:rFonts w:ascii="Calibri" w:hAnsi="Calibri" w:cs="Tahoma"/>
                <w:b/>
                <w:sz w:val="20"/>
                <w:szCs w:val="20"/>
              </w:rPr>
              <w:t xml:space="preserve"> 2023/2831 z dnia 13 grudnia 202</w:t>
            </w:r>
            <w:r w:rsidRPr="003E1FFF">
              <w:rPr>
                <w:rFonts w:ascii="Calibri" w:hAnsi="Calibri" w:cs="Tahoma"/>
                <w:b/>
                <w:sz w:val="20"/>
                <w:szCs w:val="20"/>
              </w:rPr>
              <w:t>3 r. w sprawie stosowania art. 107 i 108 Traktatu o funkcjonowaniu Unii</w:t>
            </w:r>
            <w:r>
              <w:rPr>
                <w:rFonts w:ascii="Calibri" w:hAnsi="Calibri" w:cs="Tahoma"/>
                <w:b/>
                <w:sz w:val="20"/>
                <w:szCs w:val="20"/>
              </w:rPr>
              <w:br/>
            </w:r>
            <w:r w:rsidRPr="003E1FFF">
              <w:rPr>
                <w:rFonts w:ascii="Calibri" w:hAnsi="Calibri" w:cs="Tahoma"/>
                <w:b/>
                <w:sz w:val="20"/>
                <w:szCs w:val="20"/>
              </w:rPr>
              <w:t xml:space="preserve">Europejskiej do pomocy de minimis (Dz. Urz. UE L </w:t>
            </w:r>
            <w:r>
              <w:rPr>
                <w:rFonts w:ascii="Calibri" w:hAnsi="Calibri" w:cs="Tahoma"/>
                <w:b/>
                <w:sz w:val="20"/>
                <w:szCs w:val="20"/>
              </w:rPr>
              <w:t>2023/2831</w:t>
            </w:r>
            <w:r w:rsidRPr="003E1FFF">
              <w:rPr>
                <w:rFonts w:ascii="Calibri" w:hAnsi="Calibri" w:cs="Tahoma"/>
                <w:b/>
                <w:sz w:val="20"/>
                <w:szCs w:val="20"/>
              </w:rPr>
              <w:t>)</w:t>
            </w:r>
          </w:p>
        </w:tc>
      </w:tr>
      <w:tr w:rsidR="005D1826" w:rsidRPr="000343A4" w14:paraId="003A8A88" w14:textId="77777777" w:rsidTr="00EC47D0">
        <w:tc>
          <w:tcPr>
            <w:tcW w:w="2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37E51AC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148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100BFA" w14:textId="77777777" w:rsidR="005D1826" w:rsidRPr="006122F8" w:rsidRDefault="005D1826" w:rsidP="00EC47D0">
            <w:pPr>
              <w:rPr>
                <w:rFonts w:ascii="Calibri" w:hAnsi="Calibri" w:cs="Tahoma"/>
                <w:b/>
                <w:sz w:val="20"/>
              </w:rPr>
            </w:pPr>
            <w:r w:rsidRPr="006122F8">
              <w:rPr>
                <w:rFonts w:ascii="Calibri" w:hAnsi="Calibri" w:cs="Tahoma"/>
                <w:b/>
                <w:sz w:val="20"/>
              </w:rPr>
              <w:t>A. Informacje dotyczące podmiotu,</w:t>
            </w:r>
            <w:r>
              <w:rPr>
                <w:rFonts w:ascii="Calibri" w:hAnsi="Calibri" w:cs="Tahoma"/>
                <w:b/>
                <w:sz w:val="20"/>
              </w:rPr>
              <w:t xml:space="preserve"> </w:t>
            </w:r>
            <w:r w:rsidRPr="006122F8">
              <w:rPr>
                <w:rFonts w:ascii="Calibri" w:hAnsi="Calibri" w:cs="Tahoma"/>
                <w:b/>
                <w:sz w:val="20"/>
              </w:rPr>
              <w:t xml:space="preserve">któremu ma być udzielona pomoc </w:t>
            </w:r>
            <w:r w:rsidRPr="006122F8">
              <w:rPr>
                <w:rFonts w:ascii="Calibri" w:hAnsi="Calibri" w:cs="Tahoma"/>
                <w:b/>
                <w:i/>
                <w:sz w:val="20"/>
              </w:rPr>
              <w:t>de minimis</w:t>
            </w:r>
            <w:r w:rsidRPr="006122F8">
              <w:rPr>
                <w:rFonts w:ascii="Calibri" w:hAnsi="Calibri" w:cs="Tahoma"/>
                <w:b/>
                <w:i/>
                <w:sz w:val="20"/>
                <w:vertAlign w:val="superscript"/>
              </w:rPr>
              <w:t>1</w:t>
            </w:r>
            <w:r w:rsidRPr="006122F8">
              <w:rPr>
                <w:rFonts w:ascii="Calibri" w:hAnsi="Calibri" w:cs="Tahoma"/>
                <w:b/>
                <w:sz w:val="20"/>
                <w:vertAlign w:val="superscript"/>
              </w:rPr>
              <w:t>)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A83D27" w14:textId="77777777" w:rsidR="005D1826" w:rsidRPr="004226A6" w:rsidRDefault="005D1826" w:rsidP="00EC47D0">
            <w:pPr>
              <w:rPr>
                <w:rFonts w:ascii="Calibri" w:hAnsi="Calibri" w:cs="Tahoma"/>
                <w:b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B3ED802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31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44F1B292" w14:textId="77777777" w:rsidR="005D1826" w:rsidRPr="00B56031" w:rsidRDefault="005D1826" w:rsidP="00EC47D0">
            <w:pPr>
              <w:rPr>
                <w:rFonts w:ascii="Calibri" w:hAnsi="Calibri" w:cs="Tahoma"/>
                <w:b/>
                <w:sz w:val="18"/>
                <w:szCs w:val="18"/>
              </w:rPr>
            </w:pPr>
            <w:r w:rsidRPr="006122F8">
              <w:rPr>
                <w:rFonts w:ascii="Calibri" w:hAnsi="Calibri" w:cs="Tahoma"/>
                <w:b/>
                <w:sz w:val="20"/>
                <w:szCs w:val="18"/>
              </w:rPr>
              <w:t xml:space="preserve">A1. Informacje dotyczące wnioskodawcy niebędącego podmiotem, któremu ma być udzielona pomoc </w:t>
            </w:r>
            <w:r w:rsidRPr="006122F8">
              <w:rPr>
                <w:rFonts w:ascii="Calibri" w:hAnsi="Calibri" w:cs="Tahoma"/>
                <w:b/>
                <w:i/>
                <w:sz w:val="20"/>
                <w:szCs w:val="18"/>
              </w:rPr>
              <w:t>de minimis</w:t>
            </w:r>
            <w:r w:rsidRPr="006122F8">
              <w:rPr>
                <w:rFonts w:ascii="Calibri" w:hAnsi="Calibri" w:cs="Tahoma"/>
                <w:b/>
                <w:sz w:val="20"/>
                <w:szCs w:val="18"/>
              </w:rPr>
              <w:t xml:space="preserve"> </w:t>
            </w:r>
            <w:r w:rsidRPr="006122F8">
              <w:rPr>
                <w:rFonts w:ascii="Calibri" w:hAnsi="Calibri" w:cs="Tahoma"/>
                <w:b/>
                <w:sz w:val="20"/>
                <w:szCs w:val="18"/>
                <w:vertAlign w:val="superscript"/>
              </w:rPr>
              <w:t>2)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75C6FD2" w14:textId="77777777" w:rsidR="005D1826" w:rsidRPr="00B56031" w:rsidRDefault="005D1826" w:rsidP="00EC47D0">
            <w:pPr>
              <w:rPr>
                <w:rFonts w:ascii="Calibri" w:hAnsi="Calibri" w:cs="Tahoma"/>
                <w:b/>
                <w:sz w:val="18"/>
                <w:szCs w:val="18"/>
              </w:rPr>
            </w:pPr>
          </w:p>
        </w:tc>
      </w:tr>
      <w:tr w:rsidR="005D1826" w:rsidRPr="00DF4A48" w14:paraId="3319A342" w14:textId="77777777" w:rsidTr="00EC47D0">
        <w:trPr>
          <w:trHeight w:val="284"/>
        </w:trPr>
        <w:tc>
          <w:tcPr>
            <w:tcW w:w="285" w:type="dxa"/>
            <w:tcBorders>
              <w:top w:val="single" w:sz="4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60E14292" w14:textId="77777777" w:rsidR="005D1826" w:rsidRPr="00DF4A48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148" w:type="dxa"/>
            <w:gridSpan w:val="11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3CC3B99A" w14:textId="77777777" w:rsidR="005D1826" w:rsidRPr="00DF4A48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DF4A48">
              <w:rPr>
                <w:rFonts w:ascii="Calibri" w:hAnsi="Calibri" w:cs="Tahoma"/>
                <w:b/>
                <w:sz w:val="17"/>
                <w:szCs w:val="17"/>
              </w:rPr>
              <w:t>1) Identyfikator podatkowy NIP podmiotu</w:t>
            </w:r>
          </w:p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413A6" w14:textId="77777777" w:rsidR="005D1826" w:rsidRPr="00DF4A48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662A4D2" w14:textId="77777777" w:rsidR="005D1826" w:rsidRPr="00DF4A48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315" w:type="dxa"/>
            <w:gridSpan w:val="11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1159B3C8" w14:textId="77777777" w:rsidR="005D1826" w:rsidRPr="00DF4A48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DF4A48">
              <w:rPr>
                <w:rFonts w:ascii="Calibri" w:hAnsi="Calibri" w:cs="Tahoma"/>
                <w:b/>
                <w:sz w:val="17"/>
                <w:szCs w:val="17"/>
              </w:rPr>
              <w:t>1a) Identyfikator podatkowy NIP w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nioskodawcy</w:t>
            </w:r>
            <w:r w:rsidRPr="00DF4A48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3)</w:t>
            </w:r>
          </w:p>
        </w:tc>
        <w:tc>
          <w:tcPr>
            <w:tcW w:w="360" w:type="dxa"/>
            <w:tcBorders>
              <w:top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952A891" w14:textId="77777777" w:rsidR="005D1826" w:rsidRPr="00DF4A48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</w:tr>
      <w:tr w:rsidR="005D1826" w:rsidRPr="000343A4" w14:paraId="493C08DF" w14:textId="77777777" w:rsidTr="00EC47D0">
        <w:trPr>
          <w:trHeight w:val="284"/>
        </w:trPr>
        <w:tc>
          <w:tcPr>
            <w:tcW w:w="285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7998F9FC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B1EAC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949C81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44C99F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F79A8D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F0D922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B2E3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C97784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FB06FA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780C1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36773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111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D4459A6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2304252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6D17EF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3C04FE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83D99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7FC856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355618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34C22A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09B13B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E0F488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11E5EA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AE1A0C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2A289B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B64B1E1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0108CA0D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2255D1" w14:paraId="7DD61178" w14:textId="77777777" w:rsidTr="00EC47D0">
        <w:trPr>
          <w:trHeight w:val="284"/>
        </w:trPr>
        <w:tc>
          <w:tcPr>
            <w:tcW w:w="285" w:type="dxa"/>
            <w:tcBorders>
              <w:left w:val="single" w:sz="18" w:space="0" w:color="auto"/>
            </w:tcBorders>
            <w:shd w:val="clear" w:color="auto" w:fill="FFFFFF" w:themeFill="background1"/>
            <w:vAlign w:val="bottom"/>
          </w:tcPr>
          <w:p w14:paraId="1F2D3D0A" w14:textId="77777777" w:rsidR="005D1826" w:rsidRPr="002255D1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148" w:type="dxa"/>
            <w:gridSpan w:val="11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58B6866" w14:textId="77777777" w:rsidR="005D1826" w:rsidRPr="002255D1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2255D1">
              <w:rPr>
                <w:rFonts w:ascii="Calibri" w:hAnsi="Calibri" w:cs="Tahoma"/>
                <w:b/>
                <w:sz w:val="17"/>
                <w:szCs w:val="17"/>
              </w:rPr>
              <w:t>2) Imię i nazwisko albo nazwa podmiotu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30DAA2" w14:textId="77777777" w:rsidR="005D1826" w:rsidRPr="002255D1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D4060EE" w14:textId="77777777" w:rsidR="005D1826" w:rsidRPr="002255D1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315" w:type="dxa"/>
            <w:gridSpan w:val="11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49D3497A" w14:textId="77777777" w:rsidR="005D1826" w:rsidRPr="002255D1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2255D1">
              <w:rPr>
                <w:rFonts w:ascii="Calibri" w:hAnsi="Calibri" w:cs="Tahoma"/>
                <w:b/>
                <w:sz w:val="17"/>
                <w:szCs w:val="17"/>
              </w:rPr>
              <w:t>2a) Imię i nazwisko albo nazwa w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nioskodawcy</w:t>
            </w:r>
          </w:p>
        </w:tc>
        <w:tc>
          <w:tcPr>
            <w:tcW w:w="360" w:type="dxa"/>
            <w:tcBorders>
              <w:right w:val="single" w:sz="18" w:space="0" w:color="auto"/>
            </w:tcBorders>
            <w:shd w:val="clear" w:color="auto" w:fill="FFFFFF" w:themeFill="background1"/>
            <w:vAlign w:val="bottom"/>
          </w:tcPr>
          <w:p w14:paraId="49B69DF1" w14:textId="77777777" w:rsidR="005D1826" w:rsidRPr="002255D1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</w:tr>
      <w:tr w:rsidR="005D1826" w:rsidRPr="000343A4" w14:paraId="45A603C8" w14:textId="77777777" w:rsidTr="00EC47D0">
        <w:trPr>
          <w:trHeight w:val="284"/>
        </w:trPr>
        <w:tc>
          <w:tcPr>
            <w:tcW w:w="285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18693084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1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76FE9D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128B86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7F8040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67F8BC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65BE03D6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71FCD" w14:paraId="1FD75B45" w14:textId="77777777" w:rsidTr="00EC47D0">
        <w:trPr>
          <w:trHeight w:val="374"/>
        </w:trPr>
        <w:tc>
          <w:tcPr>
            <w:tcW w:w="285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0CEBDDBC" w14:textId="77777777" w:rsidR="005D1826" w:rsidRPr="00B71FC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148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4FA6331D" w14:textId="77777777" w:rsidR="005D1826" w:rsidRPr="00B71FC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B71FCD">
              <w:rPr>
                <w:rFonts w:ascii="Calibri" w:hAnsi="Calibri" w:cs="Tahoma"/>
                <w:b/>
                <w:sz w:val="17"/>
                <w:szCs w:val="17"/>
              </w:rPr>
              <w:t>3) Adres miejsca zamieszkania albo adres siedziby</w:t>
            </w:r>
            <w:r w:rsidRPr="00B71FCD">
              <w:rPr>
                <w:rFonts w:ascii="Calibri" w:hAnsi="Calibri" w:cs="Tahoma"/>
                <w:b/>
                <w:sz w:val="17"/>
                <w:szCs w:val="17"/>
              </w:rPr>
              <w:br/>
              <w:t>podmiotu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603B3C1" w14:textId="77777777" w:rsidR="005D1826" w:rsidRPr="00B71FC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713D33F" w14:textId="77777777" w:rsidR="005D1826" w:rsidRPr="00B71FC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675" w:type="dxa"/>
            <w:gridSpan w:val="12"/>
            <w:tcBorders>
              <w:right w:val="single" w:sz="18" w:space="0" w:color="auto"/>
            </w:tcBorders>
            <w:shd w:val="clear" w:color="auto" w:fill="FFFFFF" w:themeFill="background1"/>
            <w:vAlign w:val="bottom"/>
          </w:tcPr>
          <w:p w14:paraId="5E9BF373" w14:textId="77777777" w:rsidR="005D1826" w:rsidRPr="00B71FC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B71FCD">
              <w:rPr>
                <w:rFonts w:ascii="Calibri" w:hAnsi="Calibri" w:cs="Tahoma"/>
                <w:b/>
                <w:sz w:val="17"/>
                <w:szCs w:val="17"/>
              </w:rPr>
              <w:t>3a) Adres miejsca zamieszkania albo adres siedziby w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nioskodawcy</w:t>
            </w:r>
          </w:p>
        </w:tc>
      </w:tr>
      <w:tr w:rsidR="005D1826" w:rsidRPr="000343A4" w14:paraId="42156B5D" w14:textId="77777777" w:rsidTr="00EC47D0">
        <w:trPr>
          <w:trHeight w:val="454"/>
        </w:trPr>
        <w:tc>
          <w:tcPr>
            <w:tcW w:w="285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23D52D66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1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3B78E6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99D709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B590D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F406F5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21BBF0E6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71FCD" w14:paraId="1ABFBE73" w14:textId="77777777" w:rsidTr="00EC47D0">
        <w:trPr>
          <w:trHeight w:val="113"/>
        </w:trPr>
        <w:tc>
          <w:tcPr>
            <w:tcW w:w="285" w:type="dxa"/>
            <w:tcBorders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4AC4B762" w14:textId="77777777" w:rsidR="005D1826" w:rsidRPr="00B71FCD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  <w:tc>
          <w:tcPr>
            <w:tcW w:w="4148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7BC1A51" w14:textId="77777777" w:rsidR="005D1826" w:rsidRPr="00B71FCD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A8EF7" w14:textId="77777777" w:rsidR="005D1826" w:rsidRPr="00B71FCD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5B3ED1" w14:textId="77777777" w:rsidR="005D1826" w:rsidRPr="00B71FCD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  <w:tc>
          <w:tcPr>
            <w:tcW w:w="4315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85D4C2" w14:textId="77777777" w:rsidR="005D1826" w:rsidRPr="00B71FCD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13FE1A1" w14:textId="77777777" w:rsidR="005D1826" w:rsidRPr="00B71FCD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</w:tr>
      <w:tr w:rsidR="005D1826" w:rsidRPr="000343A4" w14:paraId="388531E2" w14:textId="77777777" w:rsidTr="00EC47D0">
        <w:tc>
          <w:tcPr>
            <w:tcW w:w="285" w:type="dxa"/>
            <w:tcBorders>
              <w:top w:val="single" w:sz="4" w:space="0" w:color="auto"/>
              <w:left w:val="single" w:sz="18" w:space="0" w:color="auto"/>
            </w:tcBorders>
            <w:shd w:val="clear" w:color="auto" w:fill="FFFFFF" w:themeFill="background1"/>
          </w:tcPr>
          <w:p w14:paraId="48F9F6E7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148" w:type="dxa"/>
            <w:gridSpan w:val="11"/>
            <w:tcBorders>
              <w:top w:val="single" w:sz="4" w:space="0" w:color="auto"/>
            </w:tcBorders>
            <w:shd w:val="clear" w:color="auto" w:fill="FFFFFF" w:themeFill="background1"/>
          </w:tcPr>
          <w:p w14:paraId="3881CD71" w14:textId="77777777" w:rsidR="005D1826" w:rsidRPr="00173725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173725">
              <w:rPr>
                <w:rFonts w:ascii="Calibri" w:hAnsi="Calibri" w:cs="Tahoma"/>
                <w:b/>
                <w:sz w:val="17"/>
                <w:szCs w:val="17"/>
              </w:rPr>
              <w:t>4) Identyfikator gminy, w której podmiot ma miejsce</w:t>
            </w:r>
            <w:r w:rsidRPr="00173725">
              <w:rPr>
                <w:rFonts w:ascii="Calibri" w:hAnsi="Calibri" w:cs="Tahoma"/>
                <w:b/>
                <w:sz w:val="17"/>
                <w:szCs w:val="17"/>
              </w:rPr>
              <w:br/>
              <w:t>zamieszkania albo siedzibę</w:t>
            </w:r>
            <w:r w:rsidRPr="00173725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4)</w:t>
            </w: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6B33380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5035" w:type="dxa"/>
            <w:gridSpan w:val="13"/>
            <w:tcBorders>
              <w:top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03CBB256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7DBC39A8" w14:textId="77777777" w:rsidTr="00EC47D0">
        <w:trPr>
          <w:trHeight w:val="284"/>
        </w:trPr>
        <w:tc>
          <w:tcPr>
            <w:tcW w:w="285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68D77E1F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0E4EFE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9370B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C199DA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383FF3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A1B95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00CF7C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24B645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415" w:type="dxa"/>
            <w:gridSpan w:val="18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7D7146F6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4C4A15" w14:paraId="72FEC4DC" w14:textId="77777777" w:rsidTr="00EC47D0">
        <w:trPr>
          <w:trHeight w:val="284"/>
        </w:trPr>
        <w:tc>
          <w:tcPr>
            <w:tcW w:w="285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38FCF09F" w14:textId="77777777" w:rsidR="005D1826" w:rsidRPr="004C4A15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9543" w:type="dxa"/>
            <w:gridSpan w:val="25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AA7D0B6" w14:textId="77777777" w:rsidR="005D1826" w:rsidRPr="004C4A15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4C4A15">
              <w:rPr>
                <w:rFonts w:ascii="Calibri" w:hAnsi="Calibri" w:cs="Tahoma"/>
                <w:b/>
                <w:sz w:val="17"/>
                <w:szCs w:val="17"/>
              </w:rPr>
              <w:t>5) Forma prawna podmiotu</w:t>
            </w:r>
            <w:r w:rsidRPr="004C4A15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5</w:t>
            </w:r>
            <w:r w:rsidRPr="003C501B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)</w:t>
            </w:r>
          </w:p>
        </w:tc>
      </w:tr>
      <w:tr w:rsidR="005D1826" w:rsidRPr="000343A4" w14:paraId="13BEAA90" w14:textId="77777777" w:rsidTr="00EC47D0">
        <w:trPr>
          <w:trHeight w:val="340"/>
        </w:trPr>
        <w:tc>
          <w:tcPr>
            <w:tcW w:w="285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32D31798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610" w:type="dxa"/>
            <w:gridSpan w:val="2"/>
            <w:shd w:val="clear" w:color="auto" w:fill="FFFFFF" w:themeFill="background1"/>
            <w:vAlign w:val="center"/>
          </w:tcPr>
          <w:p w14:paraId="673CFCCE" w14:textId="77777777" w:rsidR="005D1826" w:rsidRPr="00EC28D5" w:rsidRDefault="0055187E" w:rsidP="00EC47D0">
            <w:pPr>
              <w:jc w:val="right"/>
              <w:rPr>
                <w:rFonts w:cstheme="minorHAnsi"/>
                <w:sz w:val="28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200930838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</w:p>
        </w:tc>
        <w:tc>
          <w:tcPr>
            <w:tcW w:w="8933" w:type="dxa"/>
            <w:gridSpan w:val="23"/>
            <w:tcBorders>
              <w:left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9BB5BD4" w14:textId="77777777" w:rsidR="005D1826" w:rsidRPr="00C372D6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C372D6">
              <w:rPr>
                <w:rFonts w:ascii="Calibri" w:hAnsi="Calibri" w:cs="Tahoma"/>
                <w:b/>
                <w:sz w:val="17"/>
                <w:szCs w:val="17"/>
              </w:rPr>
              <w:t>przedsiębiorstwo państwowe</w:t>
            </w:r>
          </w:p>
        </w:tc>
      </w:tr>
      <w:tr w:rsidR="005D1826" w:rsidRPr="000343A4" w14:paraId="042E5742" w14:textId="77777777" w:rsidTr="00EC47D0">
        <w:trPr>
          <w:trHeight w:val="340"/>
        </w:trPr>
        <w:tc>
          <w:tcPr>
            <w:tcW w:w="285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14A201EC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610" w:type="dxa"/>
            <w:gridSpan w:val="2"/>
            <w:shd w:val="clear" w:color="auto" w:fill="FFFFFF" w:themeFill="background1"/>
            <w:vAlign w:val="center"/>
          </w:tcPr>
          <w:p w14:paraId="263089A3" w14:textId="77777777" w:rsidR="005D1826" w:rsidRPr="00EC28D5" w:rsidRDefault="0055187E" w:rsidP="00EC47D0">
            <w:pPr>
              <w:jc w:val="right"/>
              <w:rPr>
                <w:rFonts w:cstheme="minorHAnsi"/>
                <w:sz w:val="28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1229342099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</w:p>
        </w:tc>
        <w:tc>
          <w:tcPr>
            <w:tcW w:w="8933" w:type="dxa"/>
            <w:gridSpan w:val="23"/>
            <w:tcBorders>
              <w:left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F1CEFF5" w14:textId="77777777" w:rsidR="005D1826" w:rsidRPr="00C372D6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C372D6">
              <w:rPr>
                <w:rFonts w:ascii="Calibri" w:hAnsi="Calibri" w:cs="Tahoma"/>
                <w:b/>
                <w:sz w:val="17"/>
                <w:szCs w:val="17"/>
              </w:rPr>
              <w:t>jednoosobowa spółka Skarbu Państwa</w:t>
            </w:r>
          </w:p>
        </w:tc>
      </w:tr>
      <w:tr w:rsidR="005D1826" w:rsidRPr="000343A4" w14:paraId="01D26F85" w14:textId="77777777" w:rsidTr="00EC47D0">
        <w:trPr>
          <w:trHeight w:val="340"/>
        </w:trPr>
        <w:tc>
          <w:tcPr>
            <w:tcW w:w="285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00D63CDF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610" w:type="dxa"/>
            <w:gridSpan w:val="2"/>
            <w:shd w:val="clear" w:color="auto" w:fill="FFFFFF" w:themeFill="background1"/>
            <w:vAlign w:val="center"/>
          </w:tcPr>
          <w:p w14:paraId="35E9EBD6" w14:textId="77777777" w:rsidR="005D1826" w:rsidRPr="00EC28D5" w:rsidRDefault="0055187E" w:rsidP="00EC47D0">
            <w:pPr>
              <w:jc w:val="right"/>
              <w:rPr>
                <w:rFonts w:cstheme="minorHAnsi"/>
                <w:sz w:val="28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14809117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</w:p>
        </w:tc>
        <w:tc>
          <w:tcPr>
            <w:tcW w:w="8933" w:type="dxa"/>
            <w:gridSpan w:val="23"/>
            <w:tcBorders>
              <w:left w:val="nil"/>
              <w:right w:val="single" w:sz="18" w:space="0" w:color="auto"/>
            </w:tcBorders>
            <w:shd w:val="clear" w:color="auto" w:fill="FFFFFF" w:themeFill="background1"/>
          </w:tcPr>
          <w:p w14:paraId="6A094CC1" w14:textId="77777777" w:rsidR="005D1826" w:rsidRPr="00C372D6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C372D6">
              <w:rPr>
                <w:rFonts w:ascii="Calibri" w:hAnsi="Calibri" w:cs="Tahoma"/>
                <w:b/>
                <w:sz w:val="17"/>
                <w:szCs w:val="17"/>
              </w:rPr>
              <w:t xml:space="preserve">jednoosobowa spółka jednostki samorządu terytorialnego, w rozumieniu ustawy z dnia 20 grudnia 1996 r.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</w:r>
            <w:r w:rsidRPr="00C372D6">
              <w:rPr>
                <w:rFonts w:ascii="Calibri" w:hAnsi="Calibri" w:cs="Tahoma"/>
                <w:b/>
                <w:sz w:val="17"/>
                <w:szCs w:val="17"/>
              </w:rPr>
              <w:t>o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 xml:space="preserve"> </w:t>
            </w:r>
            <w:r w:rsidRPr="00C372D6">
              <w:rPr>
                <w:rFonts w:ascii="Calibri" w:hAnsi="Calibri" w:cs="Tahoma"/>
                <w:b/>
                <w:sz w:val="17"/>
                <w:szCs w:val="17"/>
              </w:rPr>
              <w:t>gos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podarce komunalnej (Dz. U. z 202</w:t>
            </w:r>
            <w:r w:rsidRPr="00C372D6">
              <w:rPr>
                <w:rFonts w:ascii="Calibri" w:hAnsi="Calibri" w:cs="Tahoma"/>
                <w:b/>
                <w:sz w:val="17"/>
                <w:szCs w:val="17"/>
              </w:rPr>
              <w:t xml:space="preserve">1 r.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poz. 679</w:t>
            </w:r>
            <w:r w:rsidRPr="00C372D6">
              <w:rPr>
                <w:rFonts w:ascii="Calibri" w:hAnsi="Calibri" w:cs="Tahoma"/>
                <w:b/>
                <w:sz w:val="17"/>
                <w:szCs w:val="17"/>
              </w:rPr>
              <w:t>)</w:t>
            </w:r>
          </w:p>
        </w:tc>
      </w:tr>
      <w:tr w:rsidR="005D1826" w:rsidRPr="000343A4" w14:paraId="0E29F785" w14:textId="77777777" w:rsidTr="00EC47D0">
        <w:trPr>
          <w:trHeight w:val="340"/>
        </w:trPr>
        <w:tc>
          <w:tcPr>
            <w:tcW w:w="285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010CE7E9" w14:textId="77777777" w:rsidR="005D1826" w:rsidRPr="000343A4" w:rsidRDefault="005D1826" w:rsidP="00EC47D0">
            <w:pPr>
              <w:spacing w:before="40"/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610" w:type="dxa"/>
            <w:gridSpan w:val="2"/>
            <w:shd w:val="clear" w:color="auto" w:fill="FFFFFF" w:themeFill="background1"/>
          </w:tcPr>
          <w:p w14:paraId="672977AA" w14:textId="77777777" w:rsidR="005D1826" w:rsidRPr="00EC28D5" w:rsidRDefault="0055187E" w:rsidP="00EC47D0">
            <w:pPr>
              <w:jc w:val="right"/>
              <w:rPr>
                <w:rFonts w:cstheme="minorHAnsi"/>
                <w:sz w:val="28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11981293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</w:p>
        </w:tc>
        <w:tc>
          <w:tcPr>
            <w:tcW w:w="8933" w:type="dxa"/>
            <w:gridSpan w:val="23"/>
            <w:tcBorders>
              <w:left w:val="nil"/>
              <w:right w:val="single" w:sz="18" w:space="0" w:color="auto"/>
            </w:tcBorders>
            <w:shd w:val="clear" w:color="auto" w:fill="FFFFFF" w:themeFill="background1"/>
          </w:tcPr>
          <w:p w14:paraId="3CE09110" w14:textId="77777777" w:rsidR="005D1826" w:rsidRPr="00C372D6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C372D6">
              <w:rPr>
                <w:rFonts w:ascii="Calibri" w:hAnsi="Calibri" w:cs="Tahoma"/>
                <w:b/>
                <w:sz w:val="17"/>
                <w:szCs w:val="17"/>
              </w:rPr>
              <w:t>spółka akcyjna albo spółka z ograniczoną odpowiedzialnością, w stosunku do których Skarb Państwa, jednostka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</w:r>
            <w:r w:rsidRPr="00C372D6">
              <w:rPr>
                <w:rFonts w:ascii="Calibri" w:hAnsi="Calibri" w:cs="Tahoma"/>
                <w:b/>
                <w:sz w:val="17"/>
                <w:szCs w:val="17"/>
              </w:rPr>
              <w:t>samorządu terytorialnego, przedsiębiorstwo państwowe lub jednoosobowa spółka Skarbu Państwa są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</w:r>
            <w:r w:rsidRPr="00C372D6">
              <w:rPr>
                <w:rFonts w:ascii="Calibri" w:hAnsi="Calibri" w:cs="Tahoma"/>
                <w:b/>
                <w:sz w:val="17"/>
                <w:szCs w:val="17"/>
              </w:rPr>
              <w:t xml:space="preserve">podmiotami, które posiadają uprawnienia takie, jak przedsiębiorcy dominujący w rozumieniu przepisów ustawy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</w:r>
            <w:r w:rsidRPr="00C372D6">
              <w:rPr>
                <w:rFonts w:ascii="Calibri" w:hAnsi="Calibri" w:cs="Tahoma"/>
                <w:b/>
                <w:sz w:val="17"/>
                <w:szCs w:val="17"/>
              </w:rPr>
              <w:t>z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 xml:space="preserve"> </w:t>
            </w:r>
            <w:r w:rsidRPr="00C372D6">
              <w:rPr>
                <w:rFonts w:ascii="Calibri" w:hAnsi="Calibri" w:cs="Tahoma"/>
                <w:b/>
                <w:sz w:val="17"/>
                <w:szCs w:val="17"/>
              </w:rPr>
              <w:t xml:space="preserve">dnia 16 lutego 2007 r. o ochronie konkurencji i konsumentów (Dz. U.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z 2024 r. poz. 594</w:t>
            </w:r>
            <w:r w:rsidRPr="00C372D6">
              <w:rPr>
                <w:rFonts w:ascii="Calibri" w:hAnsi="Calibri" w:cs="Tahoma"/>
                <w:b/>
                <w:sz w:val="17"/>
                <w:szCs w:val="17"/>
              </w:rPr>
              <w:t>)</w:t>
            </w:r>
          </w:p>
        </w:tc>
      </w:tr>
      <w:tr w:rsidR="005D1826" w:rsidRPr="000343A4" w14:paraId="60457048" w14:textId="77777777" w:rsidTr="00EC47D0">
        <w:trPr>
          <w:trHeight w:val="340"/>
        </w:trPr>
        <w:tc>
          <w:tcPr>
            <w:tcW w:w="285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7B096196" w14:textId="77777777" w:rsidR="005D1826" w:rsidRPr="000343A4" w:rsidRDefault="005D1826" w:rsidP="00EC47D0">
            <w:pPr>
              <w:spacing w:before="40"/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610" w:type="dxa"/>
            <w:gridSpan w:val="2"/>
            <w:shd w:val="clear" w:color="auto" w:fill="FFFFFF" w:themeFill="background1"/>
            <w:vAlign w:val="center"/>
          </w:tcPr>
          <w:p w14:paraId="31F1A124" w14:textId="77777777" w:rsidR="005D1826" w:rsidRPr="00EC28D5" w:rsidRDefault="0055187E" w:rsidP="00EC47D0">
            <w:pPr>
              <w:jc w:val="right"/>
              <w:rPr>
                <w:rFonts w:cstheme="minorHAnsi"/>
                <w:sz w:val="28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735820096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</w:p>
        </w:tc>
        <w:tc>
          <w:tcPr>
            <w:tcW w:w="8933" w:type="dxa"/>
            <w:gridSpan w:val="23"/>
            <w:tcBorders>
              <w:left w:val="nil"/>
              <w:right w:val="single" w:sz="18" w:space="0" w:color="auto"/>
            </w:tcBorders>
            <w:shd w:val="clear" w:color="auto" w:fill="FFFFFF" w:themeFill="background1"/>
          </w:tcPr>
          <w:p w14:paraId="1DBFC06A" w14:textId="77777777" w:rsidR="005D1826" w:rsidRPr="00C372D6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C372D6">
              <w:rPr>
                <w:rFonts w:ascii="Calibri" w:hAnsi="Calibri" w:cs="Tahoma"/>
                <w:b/>
                <w:sz w:val="17"/>
                <w:szCs w:val="17"/>
              </w:rPr>
              <w:t>jednostka sektora finansów publicznych w rozumieniu przepisów ustawy z dnia 27 sierpnia 2009 r. o finansach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  <w:t>publicznych (Dz. U. z 202</w:t>
            </w:r>
            <w:r w:rsidRPr="00C372D6">
              <w:rPr>
                <w:rFonts w:ascii="Calibri" w:hAnsi="Calibri" w:cs="Tahoma"/>
                <w:b/>
                <w:sz w:val="17"/>
                <w:szCs w:val="17"/>
              </w:rPr>
              <w:t xml:space="preserve">3 r. poz.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1270</w:t>
            </w:r>
            <w:r w:rsidRPr="00C372D6">
              <w:rPr>
                <w:rFonts w:ascii="Calibri" w:hAnsi="Calibri" w:cs="Tahoma"/>
                <w:b/>
                <w:sz w:val="17"/>
                <w:szCs w:val="17"/>
              </w:rPr>
              <w:t xml:space="preserve">, z </w:t>
            </w:r>
            <w:proofErr w:type="spellStart"/>
            <w:r w:rsidRPr="00C372D6">
              <w:rPr>
                <w:rFonts w:ascii="Calibri" w:hAnsi="Calibri" w:cs="Tahoma"/>
                <w:b/>
                <w:sz w:val="17"/>
                <w:szCs w:val="17"/>
              </w:rPr>
              <w:t>późn</w:t>
            </w:r>
            <w:proofErr w:type="spellEnd"/>
            <w:r w:rsidRPr="00C372D6">
              <w:rPr>
                <w:rFonts w:ascii="Calibri" w:hAnsi="Calibri" w:cs="Tahoma"/>
                <w:b/>
                <w:sz w:val="17"/>
                <w:szCs w:val="17"/>
              </w:rPr>
              <w:t>. zm.)</w:t>
            </w:r>
          </w:p>
        </w:tc>
      </w:tr>
      <w:tr w:rsidR="005D1826" w:rsidRPr="000343A4" w14:paraId="128F2FF4" w14:textId="77777777" w:rsidTr="00EC47D0">
        <w:trPr>
          <w:trHeight w:val="340"/>
        </w:trPr>
        <w:tc>
          <w:tcPr>
            <w:tcW w:w="285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62F168D3" w14:textId="77777777" w:rsidR="005D1826" w:rsidRPr="000343A4" w:rsidRDefault="005D1826" w:rsidP="00EC47D0">
            <w:pPr>
              <w:spacing w:before="40"/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610" w:type="dxa"/>
            <w:gridSpan w:val="2"/>
            <w:shd w:val="clear" w:color="auto" w:fill="FFFFFF" w:themeFill="background1"/>
            <w:vAlign w:val="center"/>
          </w:tcPr>
          <w:p w14:paraId="624F4B5B" w14:textId="77777777" w:rsidR="005D1826" w:rsidRPr="00EC28D5" w:rsidRDefault="0055187E" w:rsidP="00EC47D0">
            <w:pPr>
              <w:jc w:val="right"/>
              <w:rPr>
                <w:rFonts w:cstheme="minorHAnsi"/>
                <w:sz w:val="28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1084268393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</w:p>
        </w:tc>
        <w:tc>
          <w:tcPr>
            <w:tcW w:w="8933" w:type="dxa"/>
            <w:gridSpan w:val="23"/>
            <w:tcBorders>
              <w:left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70AC0B2" w14:textId="77777777" w:rsidR="005D1826" w:rsidRPr="00C372D6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C372D6">
              <w:rPr>
                <w:rFonts w:ascii="Calibri" w:hAnsi="Calibri" w:cs="Tahoma"/>
                <w:b/>
                <w:sz w:val="17"/>
                <w:szCs w:val="17"/>
              </w:rPr>
              <w:t>inna (podać jaka)</w:t>
            </w:r>
          </w:p>
        </w:tc>
      </w:tr>
      <w:tr w:rsidR="005D1826" w:rsidRPr="000343A4" w14:paraId="4A2D8AF2" w14:textId="77777777" w:rsidTr="00EC47D0">
        <w:trPr>
          <w:trHeight w:val="227"/>
        </w:trPr>
        <w:tc>
          <w:tcPr>
            <w:tcW w:w="895" w:type="dxa"/>
            <w:gridSpan w:val="3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1A2F5B77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857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D4A412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69A71716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AA7884" w14:paraId="7A41C267" w14:textId="77777777" w:rsidTr="00EC47D0">
        <w:trPr>
          <w:trHeight w:val="113"/>
        </w:trPr>
        <w:tc>
          <w:tcPr>
            <w:tcW w:w="895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50384B97" w14:textId="77777777" w:rsidR="005D1826" w:rsidRPr="00AA7884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  <w:tc>
          <w:tcPr>
            <w:tcW w:w="8573" w:type="dxa"/>
            <w:gridSpan w:val="22"/>
            <w:tcBorders>
              <w:bottom w:val="single" w:sz="4" w:space="0" w:color="auto"/>
            </w:tcBorders>
            <w:shd w:val="clear" w:color="auto" w:fill="FFFFFF" w:themeFill="background1"/>
          </w:tcPr>
          <w:p w14:paraId="1AB8CC5B" w14:textId="77777777" w:rsidR="005D1826" w:rsidRPr="00AA7884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3E847322" w14:textId="77777777" w:rsidR="005D1826" w:rsidRPr="00AA7884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</w:tr>
      <w:tr w:rsidR="005D1826" w:rsidRPr="000343A4" w14:paraId="55AD1AFA" w14:textId="77777777" w:rsidTr="00EC47D0">
        <w:trPr>
          <w:trHeight w:val="340"/>
        </w:trPr>
        <w:tc>
          <w:tcPr>
            <w:tcW w:w="285" w:type="dxa"/>
            <w:tcBorders>
              <w:top w:val="single" w:sz="4" w:space="0" w:color="auto"/>
              <w:left w:val="single" w:sz="18" w:space="0" w:color="auto"/>
            </w:tcBorders>
            <w:shd w:val="clear" w:color="auto" w:fill="FFFFFF" w:themeFill="background1"/>
          </w:tcPr>
          <w:p w14:paraId="47CBEE91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183" w:type="dxa"/>
            <w:gridSpan w:val="24"/>
            <w:tcBorders>
              <w:top w:val="single" w:sz="4" w:space="0" w:color="auto"/>
            </w:tcBorders>
            <w:shd w:val="clear" w:color="auto" w:fill="FFFFFF" w:themeFill="background1"/>
          </w:tcPr>
          <w:p w14:paraId="758C01F8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322C90">
              <w:rPr>
                <w:rFonts w:ascii="Calibri" w:hAnsi="Calibri" w:cs="Tahoma"/>
                <w:b/>
                <w:sz w:val="17"/>
                <w:szCs w:val="17"/>
              </w:rPr>
              <w:t>6) Wielkość podmiotu, zgodnie z załącznikiem I do rozporządzenia Komisji (UE) nr 651/2014 z dnia 17 czerwca 2014 r.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</w:r>
            <w:r w:rsidRPr="00322C90">
              <w:rPr>
                <w:rFonts w:ascii="Calibri" w:hAnsi="Calibri" w:cs="Tahoma"/>
                <w:b/>
                <w:sz w:val="17"/>
                <w:szCs w:val="17"/>
              </w:rPr>
              <w:t xml:space="preserve">uznającego niektóre rodzaje pomocy za zgodne z rynkiem wewnętrznym w zastosowaniu art. 107 i 108 Traktatu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</w:r>
            <w:r w:rsidRPr="00322C90">
              <w:rPr>
                <w:rFonts w:ascii="Calibri" w:hAnsi="Calibri" w:cs="Tahoma"/>
                <w:b/>
                <w:sz w:val="17"/>
                <w:szCs w:val="17"/>
              </w:rPr>
              <w:t>(Dz. Urz.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 xml:space="preserve"> </w:t>
            </w:r>
            <w:r w:rsidRPr="00322C90">
              <w:rPr>
                <w:rFonts w:ascii="Calibri" w:hAnsi="Calibri" w:cs="Tahoma"/>
                <w:b/>
                <w:sz w:val="17"/>
                <w:szCs w:val="17"/>
              </w:rPr>
              <w:t>UE L 187 z 26.06.2014, str. 1</w:t>
            </w:r>
            <w:r w:rsidRPr="00C372D6">
              <w:rPr>
                <w:rFonts w:ascii="Calibri" w:hAnsi="Calibri" w:cs="Tahoma"/>
                <w:b/>
                <w:sz w:val="17"/>
                <w:szCs w:val="17"/>
              </w:rPr>
              <w:t xml:space="preserve"> z </w:t>
            </w:r>
            <w:proofErr w:type="spellStart"/>
            <w:r w:rsidRPr="00C372D6">
              <w:rPr>
                <w:rFonts w:ascii="Calibri" w:hAnsi="Calibri" w:cs="Tahoma"/>
                <w:b/>
                <w:sz w:val="17"/>
                <w:szCs w:val="17"/>
              </w:rPr>
              <w:t>późn</w:t>
            </w:r>
            <w:proofErr w:type="spellEnd"/>
            <w:r w:rsidRPr="00C372D6">
              <w:rPr>
                <w:rFonts w:ascii="Calibri" w:hAnsi="Calibri" w:cs="Tahoma"/>
                <w:b/>
                <w:sz w:val="17"/>
                <w:szCs w:val="17"/>
              </w:rPr>
              <w:t>. zm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.</w:t>
            </w:r>
            <w:r w:rsidRPr="00322C90">
              <w:rPr>
                <w:rFonts w:ascii="Calibri" w:hAnsi="Calibri" w:cs="Tahoma"/>
                <w:b/>
                <w:sz w:val="17"/>
                <w:szCs w:val="17"/>
              </w:rPr>
              <w:t>)</w:t>
            </w:r>
            <w:r w:rsidRPr="00322C90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5)</w:t>
            </w:r>
          </w:p>
        </w:tc>
        <w:tc>
          <w:tcPr>
            <w:tcW w:w="360" w:type="dxa"/>
            <w:tcBorders>
              <w:top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17348A5F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1CFA0ED7" w14:textId="77777777" w:rsidTr="00EC47D0">
        <w:trPr>
          <w:trHeight w:val="340"/>
        </w:trPr>
        <w:tc>
          <w:tcPr>
            <w:tcW w:w="285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6CF0D90F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610" w:type="dxa"/>
            <w:gridSpan w:val="2"/>
            <w:shd w:val="clear" w:color="auto" w:fill="FFFFFF" w:themeFill="background1"/>
            <w:vAlign w:val="center"/>
          </w:tcPr>
          <w:p w14:paraId="6EC41865" w14:textId="77777777" w:rsidR="005D1826" w:rsidRPr="00EC28D5" w:rsidRDefault="0055187E" w:rsidP="00EC47D0">
            <w:pPr>
              <w:jc w:val="right"/>
              <w:rPr>
                <w:rFonts w:cstheme="minorHAnsi"/>
                <w:sz w:val="28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973792853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</w:p>
        </w:tc>
        <w:tc>
          <w:tcPr>
            <w:tcW w:w="8573" w:type="dxa"/>
            <w:gridSpan w:val="22"/>
            <w:tcBorders>
              <w:left w:val="nil"/>
            </w:tcBorders>
            <w:shd w:val="clear" w:color="auto" w:fill="FFFFFF" w:themeFill="background1"/>
            <w:vAlign w:val="center"/>
          </w:tcPr>
          <w:p w14:paraId="73E8D5F2" w14:textId="77777777" w:rsidR="005D1826" w:rsidRPr="00C2130B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C2130B">
              <w:rPr>
                <w:rFonts w:ascii="Calibri" w:hAnsi="Calibri" w:cs="Tahoma"/>
                <w:b/>
                <w:sz w:val="17"/>
                <w:szCs w:val="17"/>
              </w:rPr>
              <w:t>mikroprzedsiębiorca</w:t>
            </w:r>
          </w:p>
        </w:tc>
        <w:tc>
          <w:tcPr>
            <w:tcW w:w="360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46649D79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408CFB25" w14:textId="77777777" w:rsidTr="00EC47D0">
        <w:trPr>
          <w:trHeight w:val="340"/>
        </w:trPr>
        <w:tc>
          <w:tcPr>
            <w:tcW w:w="285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40180674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610" w:type="dxa"/>
            <w:gridSpan w:val="2"/>
            <w:shd w:val="clear" w:color="auto" w:fill="FFFFFF" w:themeFill="background1"/>
            <w:vAlign w:val="center"/>
          </w:tcPr>
          <w:p w14:paraId="74BC5A64" w14:textId="77777777" w:rsidR="005D1826" w:rsidRPr="00EC28D5" w:rsidRDefault="0055187E" w:rsidP="00EC47D0">
            <w:pPr>
              <w:jc w:val="right"/>
              <w:rPr>
                <w:rFonts w:cstheme="minorHAnsi"/>
                <w:sz w:val="28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216506659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</w:p>
        </w:tc>
        <w:tc>
          <w:tcPr>
            <w:tcW w:w="8573" w:type="dxa"/>
            <w:gridSpan w:val="22"/>
            <w:tcBorders>
              <w:left w:val="nil"/>
            </w:tcBorders>
            <w:shd w:val="clear" w:color="auto" w:fill="FFFFFF" w:themeFill="background1"/>
            <w:vAlign w:val="center"/>
          </w:tcPr>
          <w:p w14:paraId="78E4AEC1" w14:textId="77777777" w:rsidR="005D1826" w:rsidRPr="00C2130B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C2130B">
              <w:rPr>
                <w:rFonts w:ascii="Calibri" w:hAnsi="Calibri" w:cs="Tahoma"/>
                <w:b/>
                <w:sz w:val="17"/>
                <w:szCs w:val="17"/>
              </w:rPr>
              <w:t>mały przedsiębiorca</w:t>
            </w:r>
          </w:p>
        </w:tc>
        <w:tc>
          <w:tcPr>
            <w:tcW w:w="360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781108D6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657AEBB2" w14:textId="77777777" w:rsidTr="00EC47D0">
        <w:trPr>
          <w:trHeight w:val="340"/>
        </w:trPr>
        <w:tc>
          <w:tcPr>
            <w:tcW w:w="285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7B8B8897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610" w:type="dxa"/>
            <w:gridSpan w:val="2"/>
            <w:shd w:val="clear" w:color="auto" w:fill="FFFFFF" w:themeFill="background1"/>
            <w:vAlign w:val="center"/>
          </w:tcPr>
          <w:p w14:paraId="3303F401" w14:textId="77777777" w:rsidR="005D1826" w:rsidRPr="00EC28D5" w:rsidRDefault="0055187E" w:rsidP="00EC47D0">
            <w:pPr>
              <w:jc w:val="right"/>
              <w:rPr>
                <w:rFonts w:cstheme="minorHAnsi"/>
                <w:sz w:val="28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1131678787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</w:p>
        </w:tc>
        <w:tc>
          <w:tcPr>
            <w:tcW w:w="8573" w:type="dxa"/>
            <w:gridSpan w:val="22"/>
            <w:tcBorders>
              <w:left w:val="nil"/>
            </w:tcBorders>
            <w:shd w:val="clear" w:color="auto" w:fill="FFFFFF" w:themeFill="background1"/>
            <w:vAlign w:val="center"/>
          </w:tcPr>
          <w:p w14:paraId="39B49A9D" w14:textId="77777777" w:rsidR="005D1826" w:rsidRPr="00C2130B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C2130B">
              <w:rPr>
                <w:rFonts w:ascii="Calibri" w:hAnsi="Calibri" w:cs="Tahoma"/>
                <w:b/>
                <w:sz w:val="17"/>
                <w:szCs w:val="17"/>
              </w:rPr>
              <w:t>średni przedsiębiorca</w:t>
            </w:r>
          </w:p>
        </w:tc>
        <w:tc>
          <w:tcPr>
            <w:tcW w:w="360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609C411D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3A973B84" w14:textId="77777777" w:rsidTr="00EC47D0">
        <w:trPr>
          <w:trHeight w:val="340"/>
        </w:trPr>
        <w:tc>
          <w:tcPr>
            <w:tcW w:w="285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37B0F6AA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610" w:type="dxa"/>
            <w:gridSpan w:val="2"/>
            <w:shd w:val="clear" w:color="auto" w:fill="FFFFFF" w:themeFill="background1"/>
            <w:vAlign w:val="center"/>
          </w:tcPr>
          <w:p w14:paraId="1AF399EC" w14:textId="77777777" w:rsidR="005D1826" w:rsidRPr="00EC28D5" w:rsidRDefault="0055187E" w:rsidP="00EC47D0">
            <w:pPr>
              <w:jc w:val="right"/>
              <w:rPr>
                <w:rFonts w:cstheme="minorHAnsi"/>
                <w:sz w:val="28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624146363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</w:p>
        </w:tc>
        <w:tc>
          <w:tcPr>
            <w:tcW w:w="8573" w:type="dxa"/>
            <w:gridSpan w:val="22"/>
            <w:tcBorders>
              <w:left w:val="nil"/>
            </w:tcBorders>
            <w:shd w:val="clear" w:color="auto" w:fill="FFFFFF" w:themeFill="background1"/>
            <w:vAlign w:val="center"/>
          </w:tcPr>
          <w:p w14:paraId="0E64B520" w14:textId="77777777" w:rsidR="005D1826" w:rsidRPr="00C2130B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C2130B">
              <w:rPr>
                <w:rFonts w:ascii="Calibri" w:hAnsi="Calibri" w:cs="Tahoma"/>
                <w:b/>
                <w:sz w:val="17"/>
                <w:szCs w:val="17"/>
              </w:rPr>
              <w:t>inny przedsiębiorca</w:t>
            </w:r>
          </w:p>
        </w:tc>
        <w:tc>
          <w:tcPr>
            <w:tcW w:w="360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48853D8E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69E28254" w14:textId="77777777" w:rsidTr="00EC47D0">
        <w:trPr>
          <w:trHeight w:val="340"/>
        </w:trPr>
        <w:tc>
          <w:tcPr>
            <w:tcW w:w="285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56D30301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183" w:type="dxa"/>
            <w:gridSpan w:val="24"/>
            <w:shd w:val="clear" w:color="auto" w:fill="FFFFFF" w:themeFill="background1"/>
            <w:vAlign w:val="center"/>
          </w:tcPr>
          <w:p w14:paraId="78272536" w14:textId="77777777" w:rsidR="005D1826" w:rsidRPr="00FB6574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FB6574">
              <w:rPr>
                <w:rFonts w:ascii="Calibri" w:hAnsi="Calibri" w:cs="Tahoma"/>
                <w:b/>
                <w:sz w:val="17"/>
                <w:szCs w:val="17"/>
              </w:rPr>
              <w:t>7) Klasa działalności, zgodnie z rozporządzeniem Rady Ministrów z dnia 24 grudnia 2007 r. w sprawie Polskiej Klasyfikacji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</w:r>
            <w:r w:rsidRPr="00FB6574">
              <w:rPr>
                <w:rFonts w:ascii="Calibri" w:hAnsi="Calibri" w:cs="Tahoma"/>
                <w:b/>
                <w:sz w:val="17"/>
                <w:szCs w:val="17"/>
              </w:rPr>
              <w:t xml:space="preserve">Działalności (PKD) (Dz. U.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 xml:space="preserve"> </w:t>
            </w:r>
            <w:r w:rsidRPr="00FB6574">
              <w:rPr>
                <w:rFonts w:ascii="Calibri" w:hAnsi="Calibri" w:cs="Tahoma"/>
                <w:b/>
                <w:sz w:val="17"/>
                <w:szCs w:val="17"/>
              </w:rPr>
              <w:t xml:space="preserve">poz. 1885, z </w:t>
            </w:r>
            <w:proofErr w:type="spellStart"/>
            <w:r w:rsidRPr="00FB6574">
              <w:rPr>
                <w:rFonts w:ascii="Calibri" w:hAnsi="Calibri" w:cs="Tahoma"/>
                <w:b/>
                <w:sz w:val="17"/>
                <w:szCs w:val="17"/>
              </w:rPr>
              <w:t>późn</w:t>
            </w:r>
            <w:proofErr w:type="spellEnd"/>
            <w:r w:rsidRPr="00FB6574">
              <w:rPr>
                <w:rFonts w:ascii="Calibri" w:hAnsi="Calibri" w:cs="Tahoma"/>
                <w:b/>
                <w:sz w:val="17"/>
                <w:szCs w:val="17"/>
              </w:rPr>
              <w:t>. zm.)</w:t>
            </w:r>
            <w:r w:rsidRPr="00FB6574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6)</w:t>
            </w:r>
          </w:p>
        </w:tc>
        <w:tc>
          <w:tcPr>
            <w:tcW w:w="360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10CB7F62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6D71151C" w14:textId="77777777" w:rsidTr="00EC47D0">
        <w:trPr>
          <w:trHeight w:val="284"/>
        </w:trPr>
        <w:tc>
          <w:tcPr>
            <w:tcW w:w="285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31AEC568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D7E80C" w14:textId="77777777" w:rsidR="005D1826" w:rsidRDefault="005D1826" w:rsidP="00EC47D0">
            <w:pPr>
              <w:ind w:left="-57"/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DCFDB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BC094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7B433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963" w:type="dxa"/>
            <w:gridSpan w:val="20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E38D87A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05D592E5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63706F09" w14:textId="77777777" w:rsidTr="00EC47D0">
        <w:trPr>
          <w:trHeight w:val="284"/>
        </w:trPr>
        <w:tc>
          <w:tcPr>
            <w:tcW w:w="285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2643BCAC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183" w:type="dxa"/>
            <w:gridSpan w:val="24"/>
            <w:shd w:val="clear" w:color="auto" w:fill="FFFFFF" w:themeFill="background1"/>
            <w:vAlign w:val="bottom"/>
          </w:tcPr>
          <w:p w14:paraId="0FA9E2BC" w14:textId="77777777" w:rsidR="005D1826" w:rsidRPr="00162540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162540">
              <w:rPr>
                <w:rFonts w:ascii="Calibri" w:hAnsi="Calibri" w:cs="Tahoma"/>
                <w:b/>
                <w:sz w:val="17"/>
                <w:szCs w:val="17"/>
              </w:rPr>
              <w:t>8) Data utworzenia podmiotu</w:t>
            </w:r>
          </w:p>
        </w:tc>
        <w:tc>
          <w:tcPr>
            <w:tcW w:w="360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036C0E62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32B2BAC8" w14:textId="77777777" w:rsidTr="00EC47D0">
        <w:trPr>
          <w:trHeight w:val="284"/>
        </w:trPr>
        <w:tc>
          <w:tcPr>
            <w:tcW w:w="285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6B609744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97F43A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13DE6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05887" w14:textId="77777777" w:rsidR="005D1826" w:rsidRPr="000343A4" w:rsidRDefault="005D1826" w:rsidP="00EC47D0">
            <w:pPr>
              <w:jc w:val="center"/>
              <w:rPr>
                <w:rFonts w:ascii="Calibri" w:hAnsi="Calibri" w:cs="Tahoma"/>
                <w:sz w:val="17"/>
                <w:szCs w:val="17"/>
              </w:rPr>
            </w:pPr>
            <w:r>
              <w:rPr>
                <w:rFonts w:ascii="Calibri" w:hAnsi="Calibri" w:cs="Tahoma"/>
                <w:sz w:val="17"/>
                <w:szCs w:val="17"/>
              </w:rPr>
              <w:t>-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C100D1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94099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3FEC00" w14:textId="77777777" w:rsidR="005D1826" w:rsidRPr="000343A4" w:rsidRDefault="005D1826" w:rsidP="00EC47D0">
            <w:pPr>
              <w:jc w:val="center"/>
              <w:rPr>
                <w:rFonts w:ascii="Calibri" w:hAnsi="Calibri" w:cs="Tahoma"/>
                <w:sz w:val="17"/>
                <w:szCs w:val="17"/>
              </w:rPr>
            </w:pPr>
            <w:r>
              <w:rPr>
                <w:rFonts w:ascii="Calibri" w:hAnsi="Calibri" w:cs="Tahoma"/>
                <w:sz w:val="17"/>
                <w:szCs w:val="17"/>
              </w:rPr>
              <w:t>-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4D7B3D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7DB8B0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231692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25C8B1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6148" w:type="dxa"/>
            <w:gridSpan w:val="14"/>
            <w:tcBorders>
              <w:left w:val="single" w:sz="4" w:space="0" w:color="auto"/>
            </w:tcBorders>
            <w:shd w:val="clear" w:color="auto" w:fill="FFFFFF" w:themeFill="background1"/>
          </w:tcPr>
          <w:p w14:paraId="1290E620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5BD91976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AA7884" w14:paraId="76814DA2" w14:textId="77777777" w:rsidTr="00EC47D0">
        <w:trPr>
          <w:trHeight w:val="113"/>
        </w:trPr>
        <w:tc>
          <w:tcPr>
            <w:tcW w:w="895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0DB44840" w14:textId="77777777" w:rsidR="005D1826" w:rsidRPr="00AA7884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  <w:tc>
          <w:tcPr>
            <w:tcW w:w="8573" w:type="dxa"/>
            <w:gridSpan w:val="22"/>
            <w:tcBorders>
              <w:bottom w:val="single" w:sz="4" w:space="0" w:color="auto"/>
            </w:tcBorders>
            <w:shd w:val="clear" w:color="auto" w:fill="FFFFFF" w:themeFill="background1"/>
          </w:tcPr>
          <w:p w14:paraId="58447E90" w14:textId="77777777" w:rsidR="005D1826" w:rsidRPr="00AA7884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6B846CF" w14:textId="77777777" w:rsidR="005D1826" w:rsidRPr="00AA7884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</w:tr>
      <w:tr w:rsidR="005D1826" w:rsidRPr="000343A4" w14:paraId="0DB6C8C0" w14:textId="77777777" w:rsidTr="00EC47D0">
        <w:trPr>
          <w:trHeight w:val="284"/>
        </w:trPr>
        <w:tc>
          <w:tcPr>
            <w:tcW w:w="28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598C4945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183" w:type="dxa"/>
            <w:gridSpan w:val="24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5E3BAFF" w14:textId="77777777" w:rsidR="005D1826" w:rsidRPr="0050526B" w:rsidRDefault="005D1826" w:rsidP="00EC47D0">
            <w:pPr>
              <w:jc w:val="center"/>
              <w:rPr>
                <w:rFonts w:ascii="Calibri" w:hAnsi="Calibri" w:cs="Tahoma"/>
                <w:b/>
                <w:sz w:val="19"/>
                <w:szCs w:val="19"/>
              </w:rPr>
            </w:pPr>
            <w:r w:rsidRPr="0050526B">
              <w:rPr>
                <w:rFonts w:ascii="Calibri" w:hAnsi="Calibri" w:cs="Tahoma"/>
                <w:b/>
                <w:sz w:val="19"/>
                <w:szCs w:val="19"/>
              </w:rPr>
              <w:t>Strona 1 z 7</w:t>
            </w:r>
          </w:p>
        </w:tc>
        <w:tc>
          <w:tcPr>
            <w:tcW w:w="36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C89CE29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</w:tbl>
    <w:p w14:paraId="083422D5" w14:textId="77777777" w:rsidR="005D1826" w:rsidRDefault="005D1826" w:rsidP="00615D55">
      <w:pPr>
        <w:rPr>
          <w:rFonts w:ascii="Arial" w:hAnsi="Arial" w:cs="Arial"/>
        </w:rPr>
      </w:pPr>
    </w:p>
    <w:tbl>
      <w:tblPr>
        <w:tblpPr w:leftFromText="142" w:rightFromText="142" w:topFromText="142" w:bottomFromText="142" w:vertAnchor="page" w:horzAnchor="margin" w:tblpXSpec="right" w:tblpY="1081"/>
        <w:tblOverlap w:val="never"/>
        <w:tblW w:w="10059" w:type="dxa"/>
        <w:tblBorders>
          <w:top w:val="single" w:sz="18" w:space="0" w:color="auto"/>
          <w:left w:val="single" w:sz="18" w:space="0" w:color="auto"/>
          <w:right w:val="single" w:sz="18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284"/>
        <w:gridCol w:w="4651"/>
        <w:gridCol w:w="287"/>
        <w:gridCol w:w="284"/>
        <w:gridCol w:w="283"/>
        <w:gridCol w:w="284"/>
        <w:gridCol w:w="283"/>
        <w:gridCol w:w="284"/>
        <w:gridCol w:w="283"/>
        <w:gridCol w:w="284"/>
        <w:gridCol w:w="276"/>
        <w:gridCol w:w="7"/>
        <w:gridCol w:w="284"/>
        <w:gridCol w:w="699"/>
        <w:gridCol w:w="932"/>
        <w:gridCol w:w="58"/>
        <w:gridCol w:w="360"/>
        <w:gridCol w:w="236"/>
      </w:tblGrid>
      <w:tr w:rsidR="005D1826" w:rsidRPr="00B350FD" w14:paraId="75C99121" w14:textId="77777777" w:rsidTr="00EC47D0">
        <w:trPr>
          <w:gridAfter w:val="1"/>
          <w:wAfter w:w="236" w:type="dxa"/>
          <w:trHeight w:val="284"/>
        </w:trPr>
        <w:tc>
          <w:tcPr>
            <w:tcW w:w="284" w:type="dxa"/>
            <w:tcBorders>
              <w:top w:val="single" w:sz="18" w:space="0" w:color="auto"/>
            </w:tcBorders>
            <w:shd w:val="clear" w:color="auto" w:fill="FFFFFF" w:themeFill="background1"/>
          </w:tcPr>
          <w:p w14:paraId="53290524" w14:textId="77777777" w:rsidR="005D1826" w:rsidRPr="00B350FD" w:rsidRDefault="005D1826" w:rsidP="00EC47D0">
            <w:pPr>
              <w:jc w:val="right"/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179" w:type="dxa"/>
            <w:gridSpan w:val="15"/>
            <w:tcBorders>
              <w:top w:val="single" w:sz="18" w:space="0" w:color="auto"/>
            </w:tcBorders>
            <w:shd w:val="clear" w:color="auto" w:fill="FFFFFF" w:themeFill="background1"/>
          </w:tcPr>
          <w:p w14:paraId="67B72605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>9) Powiązania z innymi przedsiębiorcami</w:t>
            </w:r>
            <w:r w:rsidRPr="00B350FD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7)</w:t>
            </w:r>
          </w:p>
        </w:tc>
        <w:tc>
          <w:tcPr>
            <w:tcW w:w="360" w:type="dxa"/>
            <w:tcBorders>
              <w:top w:val="single" w:sz="18" w:space="0" w:color="auto"/>
            </w:tcBorders>
            <w:shd w:val="clear" w:color="auto" w:fill="FFFFFF" w:themeFill="background1"/>
          </w:tcPr>
          <w:p w14:paraId="783A75E4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34FAB4F2" w14:textId="77777777" w:rsidTr="00EC47D0">
        <w:trPr>
          <w:gridAfter w:val="1"/>
          <w:wAfter w:w="236" w:type="dxa"/>
          <w:trHeight w:val="284"/>
        </w:trPr>
        <w:tc>
          <w:tcPr>
            <w:tcW w:w="284" w:type="dxa"/>
            <w:shd w:val="clear" w:color="auto" w:fill="FFFFFF" w:themeFill="background1"/>
          </w:tcPr>
          <w:p w14:paraId="50D18F01" w14:textId="77777777" w:rsidR="005D1826" w:rsidRPr="00B350F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9179" w:type="dxa"/>
            <w:gridSpan w:val="15"/>
            <w:shd w:val="clear" w:color="auto" w:fill="FFFFFF" w:themeFill="background1"/>
          </w:tcPr>
          <w:p w14:paraId="1268087C" w14:textId="77777777" w:rsidR="005D1826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Czy pomiędzy podmiotem a innymi przedsiębiorcami istnieją powiązania polegające </w:t>
            </w:r>
          </w:p>
          <w:p w14:paraId="3C1A3ED6" w14:textId="77777777" w:rsidR="005D1826" w:rsidRDefault="005D1826" w:rsidP="00EC47D0">
            <w:pPr>
              <w:spacing w:before="40"/>
              <w:jc w:val="right"/>
              <w:rPr>
                <w:rFonts w:ascii="Calibri" w:hAnsi="Calibri" w:cs="Tahoma"/>
                <w:b/>
                <w:sz w:val="17"/>
                <w:szCs w:val="17"/>
              </w:rPr>
            </w:pPr>
          </w:p>
          <w:p w14:paraId="55E95DA6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>na tym, że:</w:t>
            </w:r>
          </w:p>
        </w:tc>
        <w:tc>
          <w:tcPr>
            <w:tcW w:w="360" w:type="dxa"/>
            <w:shd w:val="clear" w:color="auto" w:fill="FFFFFF" w:themeFill="background1"/>
          </w:tcPr>
          <w:p w14:paraId="74BA9533" w14:textId="77777777" w:rsidR="005D1826" w:rsidRPr="00B350F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</w:tr>
      <w:tr w:rsidR="005D1826" w:rsidRPr="00B350FD" w14:paraId="6D5D67D0" w14:textId="77777777" w:rsidTr="00EC47D0">
        <w:trPr>
          <w:gridAfter w:val="1"/>
          <w:wAfter w:w="236" w:type="dxa"/>
          <w:trHeight w:val="340"/>
        </w:trPr>
        <w:tc>
          <w:tcPr>
            <w:tcW w:w="284" w:type="dxa"/>
            <w:shd w:val="clear" w:color="auto" w:fill="FFFFFF" w:themeFill="background1"/>
          </w:tcPr>
          <w:p w14:paraId="10FC85A7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199" w:type="dxa"/>
            <w:gridSpan w:val="10"/>
            <w:tcBorders>
              <w:right w:val="nil"/>
            </w:tcBorders>
            <w:shd w:val="clear" w:color="auto" w:fill="FFFFFF" w:themeFill="background1"/>
          </w:tcPr>
          <w:p w14:paraId="42A0140F" w14:textId="77777777" w:rsidR="005D1826" w:rsidRPr="00B350FD" w:rsidRDefault="005D1826" w:rsidP="00EC47D0">
            <w:pPr>
              <w:spacing w:before="40"/>
              <w:ind w:left="151" w:hanging="141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>a) jeden przedsiębiorca posiada w drugim większość praw głosu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 xml:space="preserve"> akcjonariuszy lub wspólników drugiego przedsiębiorcy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>?</w:t>
            </w: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2E6CBA" w14:textId="77777777" w:rsidR="005D1826" w:rsidRPr="00B350FD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073576937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 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0DD6EB" w14:textId="77777777" w:rsidR="005D1826" w:rsidRPr="00B350FD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266895836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 nie</w:t>
            </w:r>
          </w:p>
        </w:tc>
        <w:tc>
          <w:tcPr>
            <w:tcW w:w="360" w:type="dxa"/>
            <w:tcBorders>
              <w:left w:val="nil"/>
            </w:tcBorders>
            <w:shd w:val="clear" w:color="auto" w:fill="FFFFFF" w:themeFill="background1"/>
          </w:tcPr>
          <w:p w14:paraId="1FFAA374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6B533342" w14:textId="77777777" w:rsidTr="00EC47D0">
        <w:trPr>
          <w:gridAfter w:val="1"/>
          <w:wAfter w:w="236" w:type="dxa"/>
          <w:trHeight w:val="340"/>
        </w:trPr>
        <w:tc>
          <w:tcPr>
            <w:tcW w:w="284" w:type="dxa"/>
            <w:shd w:val="clear" w:color="auto" w:fill="FFFFFF" w:themeFill="background1"/>
          </w:tcPr>
          <w:p w14:paraId="33648C20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199" w:type="dxa"/>
            <w:gridSpan w:val="10"/>
            <w:tcBorders>
              <w:right w:val="nil"/>
            </w:tcBorders>
            <w:shd w:val="clear" w:color="auto" w:fill="FFFFFF" w:themeFill="background1"/>
          </w:tcPr>
          <w:p w14:paraId="33608151" w14:textId="77777777" w:rsidR="005D1826" w:rsidRPr="00B350FD" w:rsidRDefault="005D1826" w:rsidP="00EC47D0">
            <w:pPr>
              <w:spacing w:before="40"/>
              <w:ind w:left="151" w:hanging="151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b) jeden przedsiębiorca ma prawo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wyznaczyć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 lub odwołać większość członków organu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br/>
              <w:t>zarządzającego lub nadzor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czego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 innego przedsiębiorcy?</w:t>
            </w: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4DC42A" w14:textId="77777777" w:rsidR="005D1826" w:rsidRPr="00B350FD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664076646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 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6B3A86" w14:textId="77777777" w:rsidR="005D1826" w:rsidRPr="00B350FD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690259962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 nie</w:t>
            </w:r>
          </w:p>
        </w:tc>
        <w:tc>
          <w:tcPr>
            <w:tcW w:w="360" w:type="dxa"/>
            <w:tcBorders>
              <w:left w:val="nil"/>
            </w:tcBorders>
            <w:shd w:val="clear" w:color="auto" w:fill="FFFFFF" w:themeFill="background1"/>
          </w:tcPr>
          <w:p w14:paraId="7EB11A84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73DAA96C" w14:textId="77777777" w:rsidTr="00EC47D0">
        <w:trPr>
          <w:gridAfter w:val="1"/>
          <w:wAfter w:w="236" w:type="dxa"/>
          <w:trHeight w:val="340"/>
        </w:trPr>
        <w:tc>
          <w:tcPr>
            <w:tcW w:w="284" w:type="dxa"/>
            <w:shd w:val="clear" w:color="auto" w:fill="FFFFFF" w:themeFill="background1"/>
          </w:tcPr>
          <w:p w14:paraId="71E26E2C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199" w:type="dxa"/>
            <w:gridSpan w:val="10"/>
            <w:tcBorders>
              <w:right w:val="nil"/>
            </w:tcBorders>
            <w:shd w:val="clear" w:color="auto" w:fill="FFFFFF" w:themeFill="background1"/>
          </w:tcPr>
          <w:p w14:paraId="16A9904A" w14:textId="77777777" w:rsidR="005D1826" w:rsidRPr="00B350FD" w:rsidRDefault="005D1826" w:rsidP="00EC47D0">
            <w:pPr>
              <w:spacing w:before="40"/>
              <w:ind w:left="151" w:hanging="151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>c) jeden przedsiębiorca ma prawo wywierać dominujący wpływ na innego przedsiębiorcę zgodnie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br/>
              <w:t xml:space="preserve">z umową zawartą z tym przedsiębiorcą lub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 xml:space="preserve">zgodnie z 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>jego dokumentami założycielskimi?</w:t>
            </w: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111591" w14:textId="77777777" w:rsidR="005D1826" w:rsidRPr="00B350FD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1219620895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 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75155E" w14:textId="77777777" w:rsidR="005D1826" w:rsidRPr="00B350FD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758137824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360" w:type="dxa"/>
            <w:tcBorders>
              <w:left w:val="nil"/>
            </w:tcBorders>
            <w:shd w:val="clear" w:color="auto" w:fill="FFFFFF" w:themeFill="background1"/>
          </w:tcPr>
          <w:p w14:paraId="7AC1B21B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2D093EDE" w14:textId="77777777" w:rsidTr="00EC47D0">
        <w:trPr>
          <w:gridAfter w:val="1"/>
          <w:wAfter w:w="236" w:type="dxa"/>
          <w:trHeight w:val="340"/>
        </w:trPr>
        <w:tc>
          <w:tcPr>
            <w:tcW w:w="284" w:type="dxa"/>
            <w:shd w:val="clear" w:color="auto" w:fill="FFFFFF" w:themeFill="background1"/>
          </w:tcPr>
          <w:p w14:paraId="26A27891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199" w:type="dxa"/>
            <w:gridSpan w:val="10"/>
            <w:tcBorders>
              <w:right w:val="nil"/>
            </w:tcBorders>
            <w:shd w:val="clear" w:color="auto" w:fill="FFFFFF" w:themeFill="background1"/>
          </w:tcPr>
          <w:p w14:paraId="41F80E8B" w14:textId="77777777" w:rsidR="005D1826" w:rsidRPr="00B350FD" w:rsidRDefault="005D1826" w:rsidP="00EC47D0">
            <w:pPr>
              <w:spacing w:before="40"/>
              <w:ind w:left="151" w:hanging="141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>d) jeden przedsiębiorca, który jest akcjonariuszem lub wspólnikiem innego przedsiębiorcy lub jego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br/>
              <w:t>członkiem, zgodnie z porozumieniem z innymi akcjonariuszami, wspólnikami lub członkami tego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br/>
              <w:t>przedsiębiorcy, samodzielnie kontroluje większość praw głosu u tego przedsiębiorcy?</w:t>
            </w: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52C95A" w14:textId="77777777" w:rsidR="005D1826" w:rsidRPr="00B350FD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1435548368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038040" w14:textId="77777777" w:rsidR="005D1826" w:rsidRPr="00B350FD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2036340081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360" w:type="dxa"/>
            <w:tcBorders>
              <w:left w:val="nil"/>
            </w:tcBorders>
            <w:shd w:val="clear" w:color="auto" w:fill="FFFFFF" w:themeFill="background1"/>
          </w:tcPr>
          <w:p w14:paraId="3C5BE912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07D6A665" w14:textId="77777777" w:rsidTr="00EC47D0">
        <w:trPr>
          <w:gridAfter w:val="1"/>
          <w:wAfter w:w="236" w:type="dxa"/>
          <w:trHeight w:val="340"/>
        </w:trPr>
        <w:tc>
          <w:tcPr>
            <w:tcW w:w="284" w:type="dxa"/>
            <w:shd w:val="clear" w:color="auto" w:fill="FFFFFF" w:themeFill="background1"/>
          </w:tcPr>
          <w:p w14:paraId="56BD90A1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199" w:type="dxa"/>
            <w:gridSpan w:val="10"/>
            <w:tcBorders>
              <w:right w:val="nil"/>
            </w:tcBorders>
            <w:shd w:val="clear" w:color="auto" w:fill="FFFFFF" w:themeFill="background1"/>
          </w:tcPr>
          <w:p w14:paraId="4162635B" w14:textId="77777777" w:rsidR="005D1826" w:rsidRPr="00B350FD" w:rsidRDefault="005D1826" w:rsidP="00EC47D0">
            <w:pPr>
              <w:spacing w:before="40"/>
              <w:ind w:left="151" w:hanging="141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>e) przedsiębiorca pozostaje w jakimkolwiek ze stosunków opisanych powyżej poprzez jednego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br/>
              <w:t>innego przedsiębiorcę lub kilku innych przedsiębiorców?</w:t>
            </w: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8A5EFD" w14:textId="77777777" w:rsidR="005D1826" w:rsidRPr="00B350FD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437803193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6B144F" w14:textId="77777777" w:rsidR="005D1826" w:rsidRPr="00B350FD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818502786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 nie</w:t>
            </w:r>
          </w:p>
        </w:tc>
        <w:tc>
          <w:tcPr>
            <w:tcW w:w="360" w:type="dxa"/>
            <w:tcBorders>
              <w:left w:val="nil"/>
            </w:tcBorders>
            <w:shd w:val="clear" w:color="auto" w:fill="FFFFFF" w:themeFill="background1"/>
          </w:tcPr>
          <w:p w14:paraId="67F6F30A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106076A3" w14:textId="77777777" w:rsidTr="00EC47D0">
        <w:trPr>
          <w:gridAfter w:val="1"/>
          <w:wAfter w:w="236" w:type="dxa"/>
          <w:trHeight w:val="340"/>
        </w:trPr>
        <w:tc>
          <w:tcPr>
            <w:tcW w:w="284" w:type="dxa"/>
            <w:shd w:val="clear" w:color="auto" w:fill="FFFFFF" w:themeFill="background1"/>
          </w:tcPr>
          <w:p w14:paraId="50BA2969" w14:textId="77777777" w:rsidR="005D1826" w:rsidRPr="00B350F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9179" w:type="dxa"/>
            <w:gridSpan w:val="15"/>
            <w:shd w:val="clear" w:color="auto" w:fill="FFFFFF" w:themeFill="background1"/>
            <w:vAlign w:val="center"/>
          </w:tcPr>
          <w:p w14:paraId="10D38E3E" w14:textId="77777777" w:rsidR="005D1826" w:rsidRPr="00B350F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>W przypadku zaznaczenia przynajmniej jednej odpowiedzi twierdzącej, należy podać:</w:t>
            </w:r>
          </w:p>
        </w:tc>
        <w:tc>
          <w:tcPr>
            <w:tcW w:w="360" w:type="dxa"/>
            <w:shd w:val="clear" w:color="auto" w:fill="FFFFFF" w:themeFill="background1"/>
          </w:tcPr>
          <w:p w14:paraId="1F04A5FC" w14:textId="77777777" w:rsidR="005D1826" w:rsidRPr="00B350F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</w:tr>
      <w:tr w:rsidR="005D1826" w:rsidRPr="00B350FD" w14:paraId="32F9A151" w14:textId="77777777" w:rsidTr="00EC47D0">
        <w:trPr>
          <w:gridAfter w:val="1"/>
          <w:wAfter w:w="236" w:type="dxa"/>
          <w:trHeight w:val="737"/>
        </w:trPr>
        <w:tc>
          <w:tcPr>
            <w:tcW w:w="284" w:type="dxa"/>
            <w:shd w:val="clear" w:color="auto" w:fill="FFFFFF" w:themeFill="background1"/>
          </w:tcPr>
          <w:p w14:paraId="5FB406A2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65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6F5044" w14:textId="77777777" w:rsidR="005D1826" w:rsidRPr="00B350FD" w:rsidRDefault="005D1826" w:rsidP="00EC47D0">
            <w:pPr>
              <w:ind w:left="255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a) identyfikator podatkowy NIP wszystkich powiązanych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>z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 xml:space="preserve"> 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>podmiotem przedsiębiorców</w:t>
            </w:r>
          </w:p>
        </w:tc>
        <w:tc>
          <w:tcPr>
            <w:tcW w:w="45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70B43" w14:textId="77777777" w:rsidR="005D1826" w:rsidRPr="00B350F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927B28C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06BF5F56" w14:textId="77777777" w:rsidTr="00EC47D0">
        <w:trPr>
          <w:gridAfter w:val="1"/>
          <w:wAfter w:w="236" w:type="dxa"/>
          <w:trHeight w:val="113"/>
        </w:trPr>
        <w:tc>
          <w:tcPr>
            <w:tcW w:w="284" w:type="dxa"/>
            <w:shd w:val="clear" w:color="auto" w:fill="FFFFFF" w:themeFill="background1"/>
          </w:tcPr>
          <w:p w14:paraId="2DAE7A6B" w14:textId="77777777" w:rsidR="005D1826" w:rsidRPr="00B350FD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  <w:tc>
          <w:tcPr>
            <w:tcW w:w="9179" w:type="dxa"/>
            <w:gridSpan w:val="15"/>
            <w:shd w:val="clear" w:color="auto" w:fill="FFFFFF" w:themeFill="background1"/>
          </w:tcPr>
          <w:p w14:paraId="199B141E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6"/>
                <w:szCs w:val="6"/>
              </w:rPr>
            </w:pPr>
          </w:p>
        </w:tc>
        <w:tc>
          <w:tcPr>
            <w:tcW w:w="360" w:type="dxa"/>
            <w:shd w:val="clear" w:color="auto" w:fill="FFFFFF" w:themeFill="background1"/>
          </w:tcPr>
          <w:p w14:paraId="6D5F940B" w14:textId="77777777" w:rsidR="005D1826" w:rsidRPr="00B350FD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</w:tr>
      <w:tr w:rsidR="005D1826" w:rsidRPr="00B350FD" w14:paraId="381B5775" w14:textId="77777777" w:rsidTr="00EC47D0">
        <w:trPr>
          <w:gridAfter w:val="1"/>
          <w:wAfter w:w="236" w:type="dxa"/>
          <w:trHeight w:val="284"/>
        </w:trPr>
        <w:tc>
          <w:tcPr>
            <w:tcW w:w="284" w:type="dxa"/>
            <w:shd w:val="clear" w:color="auto" w:fill="FFFFFF" w:themeFill="background1"/>
          </w:tcPr>
          <w:p w14:paraId="76B92B19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651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B75B83" w14:textId="77777777" w:rsidR="005D1826" w:rsidRPr="00B350FD" w:rsidRDefault="005D1826" w:rsidP="00EC47D0">
            <w:pPr>
              <w:tabs>
                <w:tab w:val="left" w:pos="1370"/>
              </w:tabs>
              <w:ind w:left="255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pacing w:val="-4"/>
                <w:sz w:val="17"/>
                <w:szCs w:val="17"/>
              </w:rPr>
              <w:t xml:space="preserve">b) łączną wartość pomocy </w:t>
            </w:r>
            <w:r w:rsidRPr="00B350FD">
              <w:rPr>
                <w:rFonts w:ascii="Calibri" w:hAnsi="Calibri" w:cs="Tahoma"/>
                <w:b/>
                <w:i/>
                <w:spacing w:val="-4"/>
                <w:sz w:val="17"/>
                <w:szCs w:val="17"/>
              </w:rPr>
              <w:t>de minimis</w:t>
            </w:r>
            <w:r w:rsidRPr="00B350FD">
              <w:rPr>
                <w:rFonts w:ascii="Calibri" w:hAnsi="Calibri" w:cs="Tahoma"/>
                <w:b/>
                <w:spacing w:val="-4"/>
                <w:sz w:val="17"/>
                <w:szCs w:val="17"/>
              </w:rPr>
              <w:t xml:space="preserve"> udzielonej </w:t>
            </w:r>
            <w:r>
              <w:rPr>
                <w:rFonts w:ascii="Calibri" w:hAnsi="Calibri" w:cs="Tahoma"/>
                <w:b/>
                <w:spacing w:val="-4"/>
                <w:sz w:val="17"/>
                <w:szCs w:val="17"/>
              </w:rPr>
              <w:t>w okresie minionych 3 lat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 wszystkim powiązanym z podmiotem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 xml:space="preserve"> 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>przedsiębiorcom</w:t>
            </w:r>
            <w:r w:rsidRPr="00B350FD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8)</w:t>
            </w:r>
          </w:p>
        </w:tc>
        <w:tc>
          <w:tcPr>
            <w:tcW w:w="45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3E8D20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3B8EAFB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10CA517A" w14:textId="77777777" w:rsidTr="00EC47D0">
        <w:trPr>
          <w:gridAfter w:val="1"/>
          <w:wAfter w:w="236" w:type="dxa"/>
          <w:trHeight w:val="340"/>
        </w:trPr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F6E6CB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651" w:type="dxa"/>
            <w:vMerge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A00B192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52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27A8EDE1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6BAA14A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7080279E" w14:textId="77777777" w:rsidTr="00EC47D0">
        <w:trPr>
          <w:gridAfter w:val="1"/>
          <w:wAfter w:w="236" w:type="dxa"/>
          <w:trHeight w:val="340"/>
        </w:trPr>
        <w:tc>
          <w:tcPr>
            <w:tcW w:w="28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CA474A3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179" w:type="dxa"/>
            <w:gridSpan w:val="15"/>
            <w:tcBorders>
              <w:top w:val="single" w:sz="4" w:space="0" w:color="auto"/>
            </w:tcBorders>
            <w:shd w:val="clear" w:color="auto" w:fill="FFFFFF" w:themeFill="background1"/>
          </w:tcPr>
          <w:p w14:paraId="0C1B575A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>10) Informacja o utworzeniu wnioskodawcy w wyniku podziału innego przedsiębiorcy lub połączenia z innym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br/>
              <w:t>przedsiębiorcą, w tym przez przejęcie innego przedsiębiorcy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, lub przekształcenie przedsiębiorcy</w:t>
            </w: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FF2CBC6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63B9BDD3" w14:textId="77777777" w:rsidTr="00EC47D0">
        <w:trPr>
          <w:gridAfter w:val="1"/>
          <w:wAfter w:w="236" w:type="dxa"/>
          <w:trHeight w:val="284"/>
        </w:trPr>
        <w:tc>
          <w:tcPr>
            <w:tcW w:w="284" w:type="dxa"/>
            <w:shd w:val="clear" w:color="auto" w:fill="FFFFFF" w:themeFill="background1"/>
          </w:tcPr>
          <w:p w14:paraId="7F7CDD8B" w14:textId="77777777" w:rsidR="005D1826" w:rsidRPr="00B350F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9179" w:type="dxa"/>
            <w:gridSpan w:val="15"/>
            <w:tcBorders>
              <w:bottom w:val="nil"/>
            </w:tcBorders>
            <w:shd w:val="clear" w:color="auto" w:fill="FFFFFF" w:themeFill="background1"/>
          </w:tcPr>
          <w:p w14:paraId="744C1527" w14:textId="77777777" w:rsidR="005D1826" w:rsidRPr="00B350FD" w:rsidRDefault="005D1826" w:rsidP="00EC47D0">
            <w:pPr>
              <w:spacing w:before="40"/>
              <w:jc w:val="both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Czy podmiot w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okresie minionych 3 lat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>:</w:t>
            </w:r>
          </w:p>
        </w:tc>
        <w:tc>
          <w:tcPr>
            <w:tcW w:w="360" w:type="dxa"/>
            <w:shd w:val="clear" w:color="auto" w:fill="FFFFFF" w:themeFill="background1"/>
          </w:tcPr>
          <w:p w14:paraId="25D47C85" w14:textId="77777777" w:rsidR="005D1826" w:rsidRPr="00B350F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</w:tr>
      <w:tr w:rsidR="005D1826" w:rsidRPr="00B350FD" w14:paraId="37F99220" w14:textId="77777777" w:rsidTr="00EC47D0">
        <w:trPr>
          <w:gridAfter w:val="1"/>
          <w:wAfter w:w="236" w:type="dxa"/>
          <w:trHeight w:val="340"/>
        </w:trPr>
        <w:tc>
          <w:tcPr>
            <w:tcW w:w="284" w:type="dxa"/>
            <w:tcBorders>
              <w:right w:val="nil"/>
            </w:tcBorders>
            <w:shd w:val="clear" w:color="auto" w:fill="FFFFFF" w:themeFill="background1"/>
          </w:tcPr>
          <w:p w14:paraId="67B43ABD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1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3E64DE" w14:textId="77777777" w:rsidR="005D1826" w:rsidRPr="00B350F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>a) powstał wskutek połączenia się innych przedsiębiorców?</w:t>
            </w: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B043F5" w14:textId="77777777" w:rsidR="005D1826" w:rsidRPr="00B350FD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719482120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2BE764" w14:textId="77777777" w:rsidR="005D1826" w:rsidRPr="00B350FD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390956508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360" w:type="dxa"/>
            <w:tcBorders>
              <w:left w:val="nil"/>
            </w:tcBorders>
            <w:shd w:val="clear" w:color="auto" w:fill="FFFFFF" w:themeFill="background1"/>
          </w:tcPr>
          <w:p w14:paraId="3C58DBEB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597CC0AF" w14:textId="77777777" w:rsidTr="00EC47D0">
        <w:trPr>
          <w:gridAfter w:val="1"/>
          <w:wAfter w:w="236" w:type="dxa"/>
          <w:trHeight w:val="340"/>
        </w:trPr>
        <w:tc>
          <w:tcPr>
            <w:tcW w:w="284" w:type="dxa"/>
            <w:tcBorders>
              <w:right w:val="nil"/>
            </w:tcBorders>
            <w:shd w:val="clear" w:color="auto" w:fill="FFFFFF" w:themeFill="background1"/>
          </w:tcPr>
          <w:p w14:paraId="7C67A199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1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AF71D4" w14:textId="77777777" w:rsidR="005D1826" w:rsidRPr="00B350F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>b) przejął innego przedsiębiorcę?</w:t>
            </w: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AEA69D" w14:textId="77777777" w:rsidR="005D1826" w:rsidRPr="00B350FD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411041721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3A8B49" w14:textId="77777777" w:rsidR="005D1826" w:rsidRPr="00B350FD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346860436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360" w:type="dxa"/>
            <w:tcBorders>
              <w:left w:val="nil"/>
            </w:tcBorders>
            <w:shd w:val="clear" w:color="auto" w:fill="FFFFFF" w:themeFill="background1"/>
          </w:tcPr>
          <w:p w14:paraId="5EFE367A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24071D13" w14:textId="77777777" w:rsidTr="00EC47D0">
        <w:trPr>
          <w:gridAfter w:val="1"/>
          <w:wAfter w:w="236" w:type="dxa"/>
          <w:trHeight w:val="394"/>
        </w:trPr>
        <w:tc>
          <w:tcPr>
            <w:tcW w:w="284" w:type="dxa"/>
            <w:vMerge w:val="restart"/>
            <w:tcBorders>
              <w:right w:val="nil"/>
            </w:tcBorders>
            <w:shd w:val="clear" w:color="auto" w:fill="FFFFFF" w:themeFill="background1"/>
          </w:tcPr>
          <w:p w14:paraId="21F8D5AA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1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29974C" w14:textId="77777777" w:rsidR="005D1826" w:rsidRPr="00FA6685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 xml:space="preserve">c) </w:t>
            </w:r>
            <w:r w:rsidRPr="00FA6685">
              <w:rPr>
                <w:rFonts w:ascii="Calibri" w:hAnsi="Calibri" w:cs="Tahoma"/>
                <w:b/>
                <w:sz w:val="17"/>
                <w:szCs w:val="17"/>
              </w:rPr>
              <w:t>powstał w wyniku podziału innego przedsiębiorcy?</w:t>
            </w: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9E35D1" w14:textId="77777777" w:rsidR="005D1826" w:rsidRPr="00B350FD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039815228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8392C2" w14:textId="77777777" w:rsidR="005D1826" w:rsidRPr="00B350FD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107729329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360" w:type="dxa"/>
            <w:vMerge w:val="restart"/>
            <w:tcBorders>
              <w:left w:val="nil"/>
            </w:tcBorders>
            <w:shd w:val="clear" w:color="auto" w:fill="FFFFFF" w:themeFill="background1"/>
          </w:tcPr>
          <w:p w14:paraId="52A1CB75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4BD3FDDF" w14:textId="77777777" w:rsidTr="00EC47D0">
        <w:trPr>
          <w:gridAfter w:val="1"/>
          <w:wAfter w:w="236" w:type="dxa"/>
          <w:trHeight w:val="270"/>
        </w:trPr>
        <w:tc>
          <w:tcPr>
            <w:tcW w:w="284" w:type="dxa"/>
            <w:vMerge/>
            <w:tcBorders>
              <w:right w:val="nil"/>
            </w:tcBorders>
            <w:shd w:val="clear" w:color="auto" w:fill="FFFFFF" w:themeFill="background1"/>
          </w:tcPr>
          <w:p w14:paraId="3FF3317A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1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BDEB69" w14:textId="77777777" w:rsidR="005D1826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d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) powstał w wyniku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przekształcenia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 przedsiębiorcy?</w:t>
            </w: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FD1008" w14:textId="77777777" w:rsidR="005D1826" w:rsidRPr="00B350FD" w:rsidRDefault="0055187E" w:rsidP="00EC47D0">
            <w:pPr>
              <w:rPr>
                <w:rFonts w:eastAsia="PMingLiU" w:cstheme="minorHAnsi"/>
                <w:b/>
                <w:lang w:eastAsia="ja-JP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072194334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5CEA87" w14:textId="77777777" w:rsidR="005D1826" w:rsidRPr="00B350FD" w:rsidRDefault="0055187E" w:rsidP="00EC47D0">
            <w:pPr>
              <w:rPr>
                <w:rFonts w:eastAsia="PMingLiU" w:cstheme="minorHAnsi"/>
                <w:b/>
                <w:lang w:eastAsia="ja-JP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153425497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B350FD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360" w:type="dxa"/>
            <w:vMerge/>
            <w:tcBorders>
              <w:left w:val="nil"/>
            </w:tcBorders>
            <w:shd w:val="clear" w:color="auto" w:fill="FFFFFF" w:themeFill="background1"/>
          </w:tcPr>
          <w:p w14:paraId="4D9E4543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5DA6920E" w14:textId="77777777" w:rsidTr="00EC47D0">
        <w:trPr>
          <w:gridAfter w:val="1"/>
          <w:wAfter w:w="236" w:type="dxa"/>
          <w:trHeight w:val="340"/>
        </w:trPr>
        <w:tc>
          <w:tcPr>
            <w:tcW w:w="284" w:type="dxa"/>
            <w:shd w:val="clear" w:color="auto" w:fill="FFFFFF" w:themeFill="background1"/>
          </w:tcPr>
          <w:p w14:paraId="1EBF2862" w14:textId="77777777" w:rsidR="005D1826" w:rsidRPr="00B350F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9179" w:type="dxa"/>
            <w:gridSpan w:val="15"/>
            <w:tcBorders>
              <w:top w:val="nil"/>
            </w:tcBorders>
            <w:shd w:val="clear" w:color="auto" w:fill="FFFFFF" w:themeFill="background1"/>
            <w:vAlign w:val="center"/>
          </w:tcPr>
          <w:p w14:paraId="267CFF4F" w14:textId="77777777" w:rsidR="005D1826" w:rsidRPr="00B350F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>W przypadku zaznaczenia odpowiedzi twierdzącej w li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t. a lub b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 należy podać:</w:t>
            </w:r>
          </w:p>
        </w:tc>
        <w:tc>
          <w:tcPr>
            <w:tcW w:w="360" w:type="dxa"/>
            <w:shd w:val="clear" w:color="auto" w:fill="FFFFFF" w:themeFill="background1"/>
          </w:tcPr>
          <w:p w14:paraId="245B4D06" w14:textId="77777777" w:rsidR="005D1826" w:rsidRPr="00B350FD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</w:tr>
      <w:tr w:rsidR="005D1826" w:rsidRPr="00B350FD" w14:paraId="7743035B" w14:textId="77777777" w:rsidTr="00EC47D0">
        <w:trPr>
          <w:gridAfter w:val="1"/>
          <w:wAfter w:w="236" w:type="dxa"/>
          <w:trHeight w:val="737"/>
        </w:trPr>
        <w:tc>
          <w:tcPr>
            <w:tcW w:w="284" w:type="dxa"/>
            <w:shd w:val="clear" w:color="auto" w:fill="FFFFFF" w:themeFill="background1"/>
          </w:tcPr>
          <w:p w14:paraId="5A3E09BD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65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9086BA8" w14:textId="77777777" w:rsidR="005D1826" w:rsidRPr="00B350FD" w:rsidRDefault="005D1826" w:rsidP="00EC47D0">
            <w:pPr>
              <w:tabs>
                <w:tab w:val="left" w:pos="1370"/>
              </w:tabs>
              <w:ind w:left="436" w:hanging="142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>a) identyfikator podatkowy NIP wszystkich połączonych lub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 xml:space="preserve"> 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przejętych </w:t>
            </w:r>
            <w:r w:rsidRPr="00B350FD">
              <w:rPr>
                <w:rFonts w:ascii="Calibri" w:hAnsi="Calibri" w:cs="Tahoma"/>
                <w:b/>
                <w:spacing w:val="-4"/>
                <w:sz w:val="17"/>
                <w:szCs w:val="17"/>
              </w:rPr>
              <w:t>przedsiębiorców</w:t>
            </w:r>
          </w:p>
        </w:tc>
        <w:tc>
          <w:tcPr>
            <w:tcW w:w="45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16D742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E4CE6E7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470EF80E" w14:textId="77777777" w:rsidTr="00EC47D0">
        <w:trPr>
          <w:gridAfter w:val="1"/>
          <w:wAfter w:w="236" w:type="dxa"/>
          <w:trHeight w:val="113"/>
        </w:trPr>
        <w:tc>
          <w:tcPr>
            <w:tcW w:w="284" w:type="dxa"/>
            <w:shd w:val="clear" w:color="auto" w:fill="FFFFFF" w:themeFill="background1"/>
          </w:tcPr>
          <w:p w14:paraId="60E4B949" w14:textId="77777777" w:rsidR="005D1826" w:rsidRPr="00B350FD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  <w:tc>
          <w:tcPr>
            <w:tcW w:w="9179" w:type="dxa"/>
            <w:gridSpan w:val="15"/>
            <w:shd w:val="clear" w:color="auto" w:fill="FFFFFF" w:themeFill="background1"/>
          </w:tcPr>
          <w:p w14:paraId="41A50FD8" w14:textId="77777777" w:rsidR="005D1826" w:rsidRPr="00B350FD" w:rsidRDefault="005D1826" w:rsidP="00EC47D0">
            <w:pPr>
              <w:rPr>
                <w:rFonts w:ascii="Calibri" w:hAnsi="Calibri" w:cs="Tahoma"/>
                <w:b/>
                <w:sz w:val="6"/>
                <w:szCs w:val="6"/>
              </w:rPr>
            </w:pPr>
          </w:p>
        </w:tc>
        <w:tc>
          <w:tcPr>
            <w:tcW w:w="360" w:type="dxa"/>
            <w:shd w:val="clear" w:color="auto" w:fill="FFFFFF" w:themeFill="background1"/>
          </w:tcPr>
          <w:p w14:paraId="745DA1A4" w14:textId="77777777" w:rsidR="005D1826" w:rsidRPr="00B350FD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</w:tr>
      <w:tr w:rsidR="005D1826" w:rsidRPr="00B350FD" w14:paraId="195FF668" w14:textId="77777777" w:rsidTr="00EC47D0">
        <w:trPr>
          <w:gridAfter w:val="1"/>
          <w:wAfter w:w="236" w:type="dxa"/>
          <w:trHeight w:val="284"/>
        </w:trPr>
        <w:tc>
          <w:tcPr>
            <w:tcW w:w="284" w:type="dxa"/>
            <w:shd w:val="clear" w:color="auto" w:fill="FFFFFF" w:themeFill="background1"/>
          </w:tcPr>
          <w:p w14:paraId="244F0515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651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0682C1DC" w14:textId="77777777" w:rsidR="005D1826" w:rsidRPr="00B350FD" w:rsidRDefault="005D1826" w:rsidP="00EC47D0">
            <w:pPr>
              <w:tabs>
                <w:tab w:val="left" w:pos="1370"/>
              </w:tabs>
              <w:ind w:left="436" w:hanging="181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pacing w:val="-4"/>
                <w:sz w:val="17"/>
                <w:szCs w:val="17"/>
              </w:rPr>
              <w:t xml:space="preserve">b) łączną wartość pomocy </w:t>
            </w:r>
            <w:r w:rsidRPr="00B350FD">
              <w:rPr>
                <w:rFonts w:ascii="Calibri" w:hAnsi="Calibri" w:cs="Tahoma"/>
                <w:b/>
                <w:i/>
                <w:spacing w:val="-4"/>
                <w:sz w:val="17"/>
                <w:szCs w:val="17"/>
              </w:rPr>
              <w:t>de minimis</w:t>
            </w:r>
            <w:r w:rsidRPr="00B350FD">
              <w:rPr>
                <w:rFonts w:ascii="Calibri" w:hAnsi="Calibri" w:cs="Tahoma"/>
                <w:b/>
                <w:spacing w:val="-4"/>
                <w:sz w:val="17"/>
                <w:szCs w:val="17"/>
              </w:rPr>
              <w:t xml:space="preserve"> udzielonej </w:t>
            </w:r>
            <w:r>
              <w:rPr>
                <w:rFonts w:ascii="Calibri" w:hAnsi="Calibri" w:cs="Tahoma"/>
                <w:b/>
                <w:spacing w:val="-4"/>
                <w:sz w:val="17"/>
                <w:szCs w:val="17"/>
              </w:rPr>
              <w:t>w okresie minionych 3 lat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 wszystkim połączonym lub przejętym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 xml:space="preserve"> 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>przedsiębiorcom</w:t>
            </w:r>
            <w:r w:rsidRPr="00B350FD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8)</w:t>
            </w:r>
          </w:p>
        </w:tc>
        <w:tc>
          <w:tcPr>
            <w:tcW w:w="45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53D67C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8582A69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592FD50E" w14:textId="77777777" w:rsidTr="00EC47D0">
        <w:trPr>
          <w:gridAfter w:val="1"/>
          <w:wAfter w:w="236" w:type="dxa"/>
          <w:trHeight w:val="340"/>
        </w:trPr>
        <w:tc>
          <w:tcPr>
            <w:tcW w:w="284" w:type="dxa"/>
            <w:tcBorders>
              <w:bottom w:val="nil"/>
            </w:tcBorders>
            <w:shd w:val="clear" w:color="auto" w:fill="FFFFFF" w:themeFill="background1"/>
          </w:tcPr>
          <w:p w14:paraId="117CBBB7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651" w:type="dxa"/>
            <w:vMerge/>
            <w:tcBorders>
              <w:bottom w:val="nil"/>
              <w:right w:val="nil"/>
            </w:tcBorders>
            <w:shd w:val="clear" w:color="auto" w:fill="FFFFFF" w:themeFill="background1"/>
          </w:tcPr>
          <w:p w14:paraId="793A1D57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528" w:type="dxa"/>
            <w:gridSpan w:val="14"/>
            <w:tcBorders>
              <w:top w:val="single" w:sz="4" w:space="0" w:color="auto"/>
              <w:left w:val="nil"/>
              <w:bottom w:val="nil"/>
            </w:tcBorders>
            <w:shd w:val="clear" w:color="auto" w:fill="FFFFFF" w:themeFill="background1"/>
          </w:tcPr>
          <w:p w14:paraId="458485D8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nil"/>
            </w:tcBorders>
            <w:shd w:val="clear" w:color="auto" w:fill="FFFFFF" w:themeFill="background1"/>
          </w:tcPr>
          <w:p w14:paraId="080F9766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4A5F39A0" w14:textId="77777777" w:rsidTr="00EC47D0">
        <w:trPr>
          <w:gridAfter w:val="1"/>
          <w:wAfter w:w="236" w:type="dxa"/>
          <w:trHeight w:val="284"/>
        </w:trPr>
        <w:tc>
          <w:tcPr>
            <w:tcW w:w="284" w:type="dxa"/>
            <w:tcBorders>
              <w:top w:val="nil"/>
            </w:tcBorders>
            <w:shd w:val="clear" w:color="auto" w:fill="FFFFFF" w:themeFill="background1"/>
          </w:tcPr>
          <w:p w14:paraId="1B0D7259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179" w:type="dxa"/>
            <w:gridSpan w:val="15"/>
            <w:tcBorders>
              <w:top w:val="nil"/>
            </w:tcBorders>
            <w:shd w:val="clear" w:color="auto" w:fill="FFFFFF" w:themeFill="background1"/>
          </w:tcPr>
          <w:p w14:paraId="6DE88843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W przypadku zaznaczenia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odpowiedzi twierdzącej w lit. c lub d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 należy podać:</w:t>
            </w:r>
          </w:p>
        </w:tc>
        <w:tc>
          <w:tcPr>
            <w:tcW w:w="360" w:type="dxa"/>
            <w:tcBorders>
              <w:top w:val="nil"/>
            </w:tcBorders>
            <w:shd w:val="clear" w:color="auto" w:fill="FFFFFF" w:themeFill="background1"/>
          </w:tcPr>
          <w:p w14:paraId="0CC05A92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280A5BE6" w14:textId="77777777" w:rsidTr="00EC47D0">
        <w:trPr>
          <w:trHeight w:val="284"/>
        </w:trPr>
        <w:tc>
          <w:tcPr>
            <w:tcW w:w="284" w:type="dxa"/>
            <w:vMerge w:val="restart"/>
            <w:shd w:val="clear" w:color="auto" w:fill="FFFFFF" w:themeFill="background1"/>
          </w:tcPr>
          <w:p w14:paraId="42329DDF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651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2ADF3952" w14:textId="77777777" w:rsidR="005D1826" w:rsidRPr="00B350FD" w:rsidRDefault="005D1826" w:rsidP="00EC47D0">
            <w:pPr>
              <w:tabs>
                <w:tab w:val="left" w:pos="1370"/>
              </w:tabs>
              <w:spacing w:before="40"/>
              <w:ind w:left="436" w:hanging="181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>a) identyfikator podatkowy NIP przedsiębiorcy przed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br/>
              <w:t>podziałem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 xml:space="preserve"> lub przekształceniem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A6D94D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EB48FF" w14:textId="77777777" w:rsidR="005D1826" w:rsidRPr="00B350FD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5C394C" w14:textId="77777777" w:rsidR="005D1826" w:rsidRPr="00B350FD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0F1091" w14:textId="77777777" w:rsidR="005D1826" w:rsidRPr="00B350FD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FB8389" w14:textId="77777777" w:rsidR="005D1826" w:rsidRPr="00B350FD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F1F829" w14:textId="77777777" w:rsidR="005D1826" w:rsidRPr="00B350FD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CA0B1F" w14:textId="77777777" w:rsidR="005D1826" w:rsidRPr="00B350FD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97004" w14:textId="77777777" w:rsidR="005D1826" w:rsidRPr="00B350FD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EB156F" w14:textId="77777777" w:rsidR="005D1826" w:rsidRPr="00B350FD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A1FDD8" w14:textId="77777777" w:rsidR="005D1826" w:rsidRPr="00B350FD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1631" w:type="dxa"/>
            <w:gridSpan w:val="2"/>
            <w:tcBorders>
              <w:left w:val="single" w:sz="4" w:space="0" w:color="auto"/>
              <w:right w:val="nil"/>
            </w:tcBorders>
            <w:shd w:val="clear" w:color="auto" w:fill="FFFFFF" w:themeFill="background1"/>
          </w:tcPr>
          <w:p w14:paraId="2B941BFD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18" w:type="dxa"/>
            <w:gridSpan w:val="2"/>
            <w:tcBorders>
              <w:left w:val="nil"/>
              <w:right w:val="single" w:sz="18" w:space="0" w:color="auto"/>
            </w:tcBorders>
            <w:shd w:val="clear" w:color="auto" w:fill="FFFFFF" w:themeFill="background1"/>
          </w:tcPr>
          <w:p w14:paraId="6C028E8D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236" w:type="dxa"/>
            <w:tcBorders>
              <w:left w:val="single" w:sz="18" w:space="0" w:color="auto"/>
              <w:right w:val="nil"/>
            </w:tcBorders>
            <w:shd w:val="clear" w:color="auto" w:fill="FFFFFF" w:themeFill="background1"/>
          </w:tcPr>
          <w:p w14:paraId="3923A8AA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</w:tr>
      <w:tr w:rsidR="005D1826" w:rsidRPr="00B350FD" w14:paraId="46CE295A" w14:textId="77777777" w:rsidTr="00EC47D0">
        <w:trPr>
          <w:gridAfter w:val="1"/>
          <w:wAfter w:w="236" w:type="dxa"/>
          <w:trHeight w:val="57"/>
        </w:trPr>
        <w:tc>
          <w:tcPr>
            <w:tcW w:w="284" w:type="dxa"/>
            <w:vMerge/>
            <w:shd w:val="clear" w:color="auto" w:fill="FFFFFF" w:themeFill="background1"/>
          </w:tcPr>
          <w:p w14:paraId="30744DBD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651" w:type="dxa"/>
            <w:vMerge/>
            <w:shd w:val="clear" w:color="auto" w:fill="FFFFFF" w:themeFill="background1"/>
          </w:tcPr>
          <w:p w14:paraId="78D71490" w14:textId="77777777" w:rsidR="005D1826" w:rsidRPr="00B350FD" w:rsidRDefault="005D1826" w:rsidP="00EC47D0">
            <w:pPr>
              <w:tabs>
                <w:tab w:val="left" w:pos="1370"/>
              </w:tabs>
              <w:spacing w:before="40" w:after="40"/>
              <w:ind w:left="255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528" w:type="dxa"/>
            <w:gridSpan w:val="14"/>
            <w:tcBorders>
              <w:bottom w:val="single" w:sz="4" w:space="0" w:color="auto"/>
            </w:tcBorders>
            <w:shd w:val="clear" w:color="auto" w:fill="FFFFFF" w:themeFill="background1"/>
          </w:tcPr>
          <w:p w14:paraId="6E3CCE66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4"/>
                <w:szCs w:val="4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2DC70316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3327286A" w14:textId="77777777" w:rsidTr="00EC47D0">
        <w:trPr>
          <w:gridAfter w:val="1"/>
          <w:wAfter w:w="236" w:type="dxa"/>
          <w:trHeight w:val="284"/>
        </w:trPr>
        <w:tc>
          <w:tcPr>
            <w:tcW w:w="284" w:type="dxa"/>
            <w:shd w:val="clear" w:color="auto" w:fill="FFFFFF" w:themeFill="background1"/>
          </w:tcPr>
          <w:p w14:paraId="6E152AAC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651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3D13058A" w14:textId="77777777" w:rsidR="005D1826" w:rsidRPr="00B350FD" w:rsidRDefault="005D1826" w:rsidP="00EC47D0">
            <w:pPr>
              <w:tabs>
                <w:tab w:val="left" w:pos="1370"/>
              </w:tabs>
              <w:spacing w:before="40"/>
              <w:ind w:left="436" w:hanging="181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pacing w:val="-4"/>
                <w:sz w:val="17"/>
                <w:szCs w:val="17"/>
              </w:rPr>
              <w:t xml:space="preserve">b) łączną wartość pomocy </w:t>
            </w:r>
            <w:r w:rsidRPr="00B350FD">
              <w:rPr>
                <w:rFonts w:ascii="Calibri" w:hAnsi="Calibri" w:cs="Tahoma"/>
                <w:b/>
                <w:i/>
                <w:spacing w:val="-4"/>
                <w:sz w:val="17"/>
                <w:szCs w:val="17"/>
              </w:rPr>
              <w:t>de minimis</w:t>
            </w:r>
            <w:r w:rsidRPr="00B350FD">
              <w:rPr>
                <w:rFonts w:ascii="Calibri" w:hAnsi="Calibri" w:cs="Tahoma"/>
                <w:b/>
                <w:spacing w:val="-4"/>
                <w:sz w:val="17"/>
                <w:szCs w:val="17"/>
              </w:rPr>
              <w:t xml:space="preserve"> udzielonej w </w:t>
            </w:r>
            <w:r>
              <w:rPr>
                <w:rFonts w:ascii="Calibri" w:hAnsi="Calibri" w:cs="Tahoma"/>
                <w:b/>
                <w:spacing w:val="-4"/>
                <w:sz w:val="17"/>
                <w:szCs w:val="17"/>
              </w:rPr>
              <w:t>okresie minionych 3 lat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 przedsiębiorcy istniejącemu przed podziałem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 xml:space="preserve">  lub przekształceniem 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>w odniesieniu do działalności przejmowanej przez podmiot</w:t>
            </w:r>
            <w:r w:rsidRPr="00B350FD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8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>)</w:t>
            </w:r>
          </w:p>
        </w:tc>
        <w:tc>
          <w:tcPr>
            <w:tcW w:w="45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C85F1E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AF5CF87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09819BC6" w14:textId="77777777" w:rsidTr="00EC47D0">
        <w:trPr>
          <w:gridAfter w:val="1"/>
          <w:wAfter w:w="236" w:type="dxa"/>
          <w:trHeight w:val="340"/>
        </w:trPr>
        <w:tc>
          <w:tcPr>
            <w:tcW w:w="284" w:type="dxa"/>
            <w:shd w:val="clear" w:color="auto" w:fill="FFFFFF" w:themeFill="background1"/>
          </w:tcPr>
          <w:p w14:paraId="00463118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651" w:type="dxa"/>
            <w:vMerge/>
            <w:tcBorders>
              <w:right w:val="nil"/>
            </w:tcBorders>
            <w:shd w:val="clear" w:color="auto" w:fill="FFFFFF" w:themeFill="background1"/>
          </w:tcPr>
          <w:p w14:paraId="1FD61D3E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528" w:type="dxa"/>
            <w:gridSpan w:val="14"/>
            <w:tcBorders>
              <w:top w:val="single" w:sz="4" w:space="0" w:color="auto"/>
              <w:left w:val="nil"/>
            </w:tcBorders>
            <w:shd w:val="clear" w:color="auto" w:fill="FFFFFF" w:themeFill="background1"/>
          </w:tcPr>
          <w:p w14:paraId="742C9DDA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60" w:type="dxa"/>
            <w:shd w:val="clear" w:color="auto" w:fill="FFFFFF" w:themeFill="background1"/>
          </w:tcPr>
          <w:p w14:paraId="6EB0A39C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4F347BF6" w14:textId="77777777" w:rsidTr="00EC47D0">
        <w:trPr>
          <w:gridAfter w:val="1"/>
          <w:wAfter w:w="236" w:type="dxa"/>
          <w:trHeight w:val="340"/>
        </w:trPr>
        <w:tc>
          <w:tcPr>
            <w:tcW w:w="284" w:type="dxa"/>
            <w:shd w:val="clear" w:color="auto" w:fill="FFFFFF" w:themeFill="background1"/>
          </w:tcPr>
          <w:p w14:paraId="4C41B765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179" w:type="dxa"/>
            <w:gridSpan w:val="15"/>
            <w:shd w:val="clear" w:color="auto" w:fill="FFFFFF" w:themeFill="background1"/>
          </w:tcPr>
          <w:p w14:paraId="10258DF0" w14:textId="77777777" w:rsidR="005D1826" w:rsidRPr="00B350FD" w:rsidRDefault="005D1826" w:rsidP="00EC47D0">
            <w:pPr>
              <w:tabs>
                <w:tab w:val="left" w:pos="1370"/>
              </w:tabs>
              <w:spacing w:before="40" w:after="40"/>
              <w:ind w:left="255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Jeśli nie jest możliwe ustalenie, jaka część pomocy </w:t>
            </w:r>
            <w:r w:rsidRPr="00B350FD">
              <w:rPr>
                <w:rFonts w:ascii="Calibri" w:hAnsi="Calibri" w:cs="Tahoma"/>
                <w:b/>
                <w:i/>
                <w:sz w:val="17"/>
                <w:szCs w:val="17"/>
              </w:rPr>
              <w:t xml:space="preserve">de minimis 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>uzyskanej przez przedsiębiorcę przed podziałem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br/>
              <w:t>przeznaczona była na działalność przejętą przez podmiot, należy podać:</w:t>
            </w:r>
          </w:p>
        </w:tc>
        <w:tc>
          <w:tcPr>
            <w:tcW w:w="360" w:type="dxa"/>
            <w:shd w:val="clear" w:color="auto" w:fill="FFFFFF" w:themeFill="background1"/>
          </w:tcPr>
          <w:p w14:paraId="0BC2E76A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7434EB91" w14:textId="77777777" w:rsidTr="00EC47D0">
        <w:trPr>
          <w:gridAfter w:val="1"/>
          <w:wAfter w:w="236" w:type="dxa"/>
          <w:trHeight w:val="284"/>
        </w:trPr>
        <w:tc>
          <w:tcPr>
            <w:tcW w:w="284" w:type="dxa"/>
            <w:shd w:val="clear" w:color="auto" w:fill="FFFFFF" w:themeFill="background1"/>
          </w:tcPr>
          <w:p w14:paraId="2B847DE3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651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14DE2810" w14:textId="77777777" w:rsidR="005D1826" w:rsidRPr="00B350FD" w:rsidRDefault="005D1826" w:rsidP="00EC47D0">
            <w:pPr>
              <w:tabs>
                <w:tab w:val="left" w:pos="1370"/>
              </w:tabs>
              <w:spacing w:before="40" w:after="40"/>
              <w:ind w:left="255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pacing w:val="-4"/>
                <w:sz w:val="17"/>
                <w:szCs w:val="17"/>
              </w:rPr>
              <w:t xml:space="preserve">– łączną wartość pomocy </w:t>
            </w:r>
            <w:r w:rsidRPr="00B350FD">
              <w:rPr>
                <w:rFonts w:ascii="Calibri" w:hAnsi="Calibri" w:cs="Tahoma"/>
                <w:b/>
                <w:i/>
                <w:spacing w:val="-4"/>
                <w:sz w:val="17"/>
                <w:szCs w:val="17"/>
              </w:rPr>
              <w:t>de minimis</w:t>
            </w:r>
            <w:r w:rsidRPr="00B350FD">
              <w:rPr>
                <w:rFonts w:ascii="Calibri" w:hAnsi="Calibri" w:cs="Tahoma"/>
                <w:b/>
                <w:spacing w:val="-4"/>
                <w:sz w:val="17"/>
                <w:szCs w:val="17"/>
              </w:rPr>
              <w:t xml:space="preserve"> udzielonej </w:t>
            </w:r>
            <w:r>
              <w:rPr>
                <w:rFonts w:ascii="Calibri" w:hAnsi="Calibri" w:cs="Tahoma"/>
                <w:b/>
                <w:spacing w:val="-4"/>
                <w:sz w:val="17"/>
                <w:szCs w:val="17"/>
              </w:rPr>
              <w:t>okresie minionych 3 lat</w:t>
            </w:r>
            <w:r w:rsidRPr="00B350FD">
              <w:rPr>
                <w:rFonts w:ascii="Calibri" w:hAnsi="Calibri" w:cs="Tahoma"/>
                <w:b/>
                <w:sz w:val="17"/>
                <w:szCs w:val="17"/>
              </w:rPr>
              <w:t xml:space="preserve"> przedsiębiorcy przed podziałem</w:t>
            </w:r>
            <w:r w:rsidRPr="00B350FD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8)</w:t>
            </w:r>
          </w:p>
        </w:tc>
        <w:tc>
          <w:tcPr>
            <w:tcW w:w="45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3A2F0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B7EA2B5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30B8426F" w14:textId="77777777" w:rsidTr="00EC47D0">
        <w:trPr>
          <w:gridAfter w:val="1"/>
          <w:wAfter w:w="236" w:type="dxa"/>
          <w:trHeight w:val="340"/>
        </w:trPr>
        <w:tc>
          <w:tcPr>
            <w:tcW w:w="284" w:type="dxa"/>
            <w:shd w:val="clear" w:color="auto" w:fill="FFFFFF" w:themeFill="background1"/>
          </w:tcPr>
          <w:p w14:paraId="2D3E1695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651" w:type="dxa"/>
            <w:vMerge/>
            <w:tcBorders>
              <w:right w:val="nil"/>
            </w:tcBorders>
            <w:shd w:val="clear" w:color="auto" w:fill="FFFFFF" w:themeFill="background1"/>
          </w:tcPr>
          <w:p w14:paraId="41F5242D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52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7479A836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60" w:type="dxa"/>
            <w:shd w:val="clear" w:color="auto" w:fill="FFFFFF" w:themeFill="background1"/>
          </w:tcPr>
          <w:p w14:paraId="7A3725F6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00D66AB3" w14:textId="77777777" w:rsidTr="00EC47D0">
        <w:trPr>
          <w:gridAfter w:val="1"/>
          <w:wAfter w:w="236" w:type="dxa"/>
          <w:trHeight w:val="284"/>
        </w:trPr>
        <w:tc>
          <w:tcPr>
            <w:tcW w:w="284" w:type="dxa"/>
            <w:shd w:val="clear" w:color="auto" w:fill="FFFFFF" w:themeFill="background1"/>
          </w:tcPr>
          <w:p w14:paraId="27D95DBD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65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8EDE517" w14:textId="77777777" w:rsidR="005D1826" w:rsidRPr="00B350FD" w:rsidRDefault="005D1826" w:rsidP="00EC47D0">
            <w:pPr>
              <w:tabs>
                <w:tab w:val="left" w:pos="1370"/>
              </w:tabs>
              <w:spacing w:before="40" w:after="40"/>
              <w:ind w:left="255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>– wartość kapitału przedsiębiorcy przed podziałem (w PLN)</w:t>
            </w:r>
          </w:p>
        </w:tc>
        <w:tc>
          <w:tcPr>
            <w:tcW w:w="45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A7D7F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B2D3852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0CF2DDA0" w14:textId="77777777" w:rsidTr="00EC47D0">
        <w:trPr>
          <w:gridAfter w:val="1"/>
          <w:wAfter w:w="236" w:type="dxa"/>
          <w:trHeight w:val="113"/>
        </w:trPr>
        <w:tc>
          <w:tcPr>
            <w:tcW w:w="284" w:type="dxa"/>
            <w:shd w:val="clear" w:color="auto" w:fill="FFFFFF" w:themeFill="background1"/>
          </w:tcPr>
          <w:p w14:paraId="3CC7FE63" w14:textId="77777777" w:rsidR="005D1826" w:rsidRPr="00B350FD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  <w:tc>
          <w:tcPr>
            <w:tcW w:w="4651" w:type="dxa"/>
            <w:shd w:val="clear" w:color="auto" w:fill="FFFFFF" w:themeFill="background1"/>
          </w:tcPr>
          <w:p w14:paraId="5F76FFFE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6"/>
                <w:szCs w:val="6"/>
              </w:rPr>
            </w:pPr>
          </w:p>
        </w:tc>
        <w:tc>
          <w:tcPr>
            <w:tcW w:w="4528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47AB61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6"/>
                <w:szCs w:val="6"/>
              </w:rPr>
            </w:pPr>
          </w:p>
        </w:tc>
        <w:tc>
          <w:tcPr>
            <w:tcW w:w="360" w:type="dxa"/>
            <w:shd w:val="clear" w:color="auto" w:fill="FFFFFF" w:themeFill="background1"/>
          </w:tcPr>
          <w:p w14:paraId="1F86AEF6" w14:textId="77777777" w:rsidR="005D1826" w:rsidRPr="00B350FD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</w:tr>
      <w:tr w:rsidR="005D1826" w:rsidRPr="00B350FD" w14:paraId="1C641E89" w14:textId="77777777" w:rsidTr="00EC47D0">
        <w:trPr>
          <w:gridAfter w:val="1"/>
          <w:wAfter w:w="236" w:type="dxa"/>
          <w:trHeight w:val="284"/>
        </w:trPr>
        <w:tc>
          <w:tcPr>
            <w:tcW w:w="284" w:type="dxa"/>
            <w:shd w:val="clear" w:color="auto" w:fill="FFFFFF" w:themeFill="background1"/>
          </w:tcPr>
          <w:p w14:paraId="5C2CF6D3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465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405E33B" w14:textId="77777777" w:rsidR="005D1826" w:rsidRPr="00B350FD" w:rsidRDefault="005D1826" w:rsidP="00EC47D0">
            <w:pPr>
              <w:tabs>
                <w:tab w:val="left" w:pos="1370"/>
              </w:tabs>
              <w:spacing w:before="40" w:after="40"/>
              <w:ind w:left="255"/>
              <w:rPr>
                <w:rFonts w:ascii="Calibri" w:hAnsi="Calibri" w:cs="Tahoma"/>
                <w:b/>
                <w:sz w:val="17"/>
                <w:szCs w:val="17"/>
              </w:rPr>
            </w:pPr>
            <w:r w:rsidRPr="00B350FD">
              <w:rPr>
                <w:rFonts w:ascii="Calibri" w:hAnsi="Calibri" w:cs="Tahoma"/>
                <w:b/>
                <w:sz w:val="17"/>
                <w:szCs w:val="17"/>
              </w:rPr>
              <w:t>– wartość kapitału podmiotu na moment podziału (w PLN)</w:t>
            </w:r>
          </w:p>
        </w:tc>
        <w:tc>
          <w:tcPr>
            <w:tcW w:w="45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EB1B76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6894D37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B350FD" w14:paraId="2432732C" w14:textId="77777777" w:rsidTr="00EC47D0">
        <w:trPr>
          <w:gridAfter w:val="1"/>
          <w:wAfter w:w="236" w:type="dxa"/>
          <w:trHeight w:val="113"/>
        </w:trPr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F4224B" w14:textId="77777777" w:rsidR="005D1826" w:rsidRPr="00B350FD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  <w:tc>
          <w:tcPr>
            <w:tcW w:w="46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D47DBF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6"/>
                <w:szCs w:val="6"/>
              </w:rPr>
            </w:pPr>
          </w:p>
        </w:tc>
        <w:tc>
          <w:tcPr>
            <w:tcW w:w="4528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E8F4CF" w14:textId="77777777" w:rsidR="005D1826" w:rsidRPr="00B350FD" w:rsidRDefault="005D1826" w:rsidP="00EC47D0">
            <w:pPr>
              <w:spacing w:before="40"/>
              <w:rPr>
                <w:rFonts w:ascii="Calibri" w:hAnsi="Calibri" w:cs="Tahoma"/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047CC0" w14:textId="77777777" w:rsidR="005D1826" w:rsidRPr="00B350FD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</w:tr>
      <w:tr w:rsidR="005D1826" w:rsidRPr="00B350FD" w14:paraId="1739B768" w14:textId="77777777" w:rsidTr="00EC47D0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rPr>
          <w:gridAfter w:val="1"/>
          <w:wAfter w:w="236" w:type="dxa"/>
          <w:trHeight w:val="284"/>
        </w:trPr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3E7912E9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179" w:type="dxa"/>
            <w:gridSpan w:val="15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5D75544" w14:textId="77777777" w:rsidR="005D1826" w:rsidRPr="00B350FD" w:rsidRDefault="005D1826" w:rsidP="00EC47D0">
            <w:pPr>
              <w:jc w:val="center"/>
              <w:rPr>
                <w:rFonts w:ascii="Calibri" w:hAnsi="Calibri" w:cs="Tahoma"/>
                <w:b/>
                <w:sz w:val="19"/>
                <w:szCs w:val="19"/>
              </w:rPr>
            </w:pPr>
            <w:r w:rsidRPr="00B350FD">
              <w:rPr>
                <w:rFonts w:ascii="Calibri" w:hAnsi="Calibri" w:cs="Tahoma"/>
                <w:b/>
                <w:sz w:val="19"/>
                <w:szCs w:val="19"/>
              </w:rPr>
              <w:t>Strona 2 z 7</w:t>
            </w:r>
          </w:p>
        </w:tc>
        <w:tc>
          <w:tcPr>
            <w:tcW w:w="36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0EEE0F9" w14:textId="77777777" w:rsidR="005D1826" w:rsidRPr="00B350FD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</w:tbl>
    <w:p w14:paraId="1C3DC981" w14:textId="77777777" w:rsidR="005D1826" w:rsidRDefault="005D1826" w:rsidP="005D1826">
      <w:pPr>
        <w:jc w:val="center"/>
        <w:rPr>
          <w:rFonts w:ascii="Arial" w:hAnsi="Arial" w:cs="Arial"/>
        </w:rPr>
      </w:pPr>
    </w:p>
    <w:p w14:paraId="09682099" w14:textId="77777777" w:rsidR="005D1826" w:rsidRPr="00C17ED2" w:rsidRDefault="005D1826" w:rsidP="005D1826">
      <w:pPr>
        <w:jc w:val="center"/>
        <w:rPr>
          <w:rFonts w:ascii="Arial" w:hAnsi="Arial" w:cs="Arial"/>
        </w:rPr>
      </w:pPr>
    </w:p>
    <w:p w14:paraId="7AB7530A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65F98F15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31F2FA90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5183294C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tbl>
      <w:tblPr>
        <w:tblpPr w:leftFromText="142" w:rightFromText="142" w:topFromText="142" w:vertAnchor="page" w:horzAnchor="margin" w:tblpXSpec="right" w:tblpY="1606"/>
        <w:tblOverlap w:val="never"/>
        <w:tblW w:w="9828" w:type="dxa"/>
        <w:tblBorders>
          <w:top w:val="single" w:sz="18" w:space="0" w:color="auto"/>
          <w:left w:val="single" w:sz="18" w:space="0" w:color="auto"/>
          <w:right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5"/>
        <w:gridCol w:w="313"/>
        <w:gridCol w:w="4354"/>
        <w:gridCol w:w="812"/>
        <w:gridCol w:w="878"/>
        <w:gridCol w:w="900"/>
        <w:gridCol w:w="990"/>
        <w:gridCol w:w="983"/>
        <w:gridCol w:w="7"/>
        <w:gridCol w:w="306"/>
      </w:tblGrid>
      <w:tr w:rsidR="005D1826" w:rsidRPr="00055C35" w14:paraId="560AC811" w14:textId="77777777" w:rsidTr="00EC47D0">
        <w:trPr>
          <w:trHeight w:val="340"/>
        </w:trPr>
        <w:tc>
          <w:tcPr>
            <w:tcW w:w="285" w:type="dxa"/>
            <w:tcBorders>
              <w:top w:val="single" w:sz="18" w:space="0" w:color="auto"/>
              <w:bottom w:val="single" w:sz="4" w:space="0" w:color="auto"/>
            </w:tcBorders>
            <w:shd w:val="clear" w:color="auto" w:fill="D9D9D9"/>
          </w:tcPr>
          <w:p w14:paraId="2FD43149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8"/>
            <w:tcBorders>
              <w:top w:val="single" w:sz="18" w:space="0" w:color="auto"/>
              <w:bottom w:val="single" w:sz="4" w:space="0" w:color="auto"/>
            </w:tcBorders>
            <w:shd w:val="clear" w:color="auto" w:fill="D9D9D9"/>
          </w:tcPr>
          <w:p w14:paraId="7A738DD7" w14:textId="77777777" w:rsidR="005D1826" w:rsidRPr="00055C35" w:rsidRDefault="005D1826" w:rsidP="00EC47D0">
            <w:pPr>
              <w:rPr>
                <w:rFonts w:ascii="Calibri" w:hAnsi="Calibri" w:cs="Tahoma"/>
                <w:b/>
              </w:rPr>
            </w:pPr>
            <w:r w:rsidRPr="00055C35">
              <w:rPr>
                <w:rFonts w:ascii="Calibri" w:hAnsi="Calibri" w:cs="Tahoma"/>
                <w:b/>
              </w:rPr>
              <w:t>B. Informacje dotyczące sytuacji ekonomicznej podmiotu, któremu ma być udzielona</w:t>
            </w:r>
            <w:r w:rsidRPr="00055C35">
              <w:rPr>
                <w:rFonts w:ascii="Calibri" w:hAnsi="Calibri" w:cs="Tahoma"/>
                <w:b/>
              </w:rPr>
              <w:br/>
              <w:t>pomoc de minimis</w:t>
            </w:r>
            <w:r w:rsidRPr="00055C35">
              <w:rPr>
                <w:rFonts w:ascii="Calibri" w:hAnsi="Calibri" w:cs="Tahoma"/>
                <w:b/>
                <w:vertAlign w:val="superscript"/>
              </w:rPr>
              <w:t>9)</w:t>
            </w:r>
          </w:p>
        </w:tc>
        <w:tc>
          <w:tcPr>
            <w:tcW w:w="306" w:type="dxa"/>
            <w:tcBorders>
              <w:top w:val="single" w:sz="18" w:space="0" w:color="auto"/>
              <w:bottom w:val="single" w:sz="4" w:space="0" w:color="auto"/>
            </w:tcBorders>
            <w:shd w:val="clear" w:color="auto" w:fill="D9D9D9"/>
          </w:tcPr>
          <w:p w14:paraId="3E156685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763BF3ED" w14:textId="77777777" w:rsidTr="00EC47D0">
        <w:trPr>
          <w:trHeight w:val="284"/>
        </w:trPr>
        <w:tc>
          <w:tcPr>
            <w:tcW w:w="28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6AA2683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8"/>
            <w:tcBorders>
              <w:top w:val="single" w:sz="4" w:space="0" w:color="auto"/>
            </w:tcBorders>
            <w:shd w:val="clear" w:color="auto" w:fill="FFFFFF" w:themeFill="background1"/>
          </w:tcPr>
          <w:p w14:paraId="789476D5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29FC455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7EDF93A4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7509BF75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257" w:type="dxa"/>
            <w:gridSpan w:val="5"/>
            <w:tcBorders>
              <w:right w:val="nil"/>
            </w:tcBorders>
            <w:shd w:val="clear" w:color="auto" w:fill="FFFFFF" w:themeFill="background1"/>
          </w:tcPr>
          <w:p w14:paraId="1202EF28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055C35">
              <w:rPr>
                <w:rFonts w:ascii="Calibri" w:hAnsi="Calibri" w:cs="Tahoma"/>
                <w:b/>
                <w:sz w:val="17"/>
                <w:szCs w:val="17"/>
              </w:rPr>
              <w:t>1) Czy podmiot spełnia kryteria kwalifikujące go do objęcia postępowaniem upadłościowym?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59D8A8E" w14:textId="77777777" w:rsidR="005D1826" w:rsidRPr="00055C35" w:rsidRDefault="0055187E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627691830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D925D4" w14:textId="66A583DC" w:rsidR="005D1826" w:rsidRPr="00055C35" w:rsidRDefault="0055187E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1286847040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F941D8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 xml:space="preserve"> nie</w:t>
            </w:r>
          </w:p>
        </w:tc>
        <w:tc>
          <w:tcPr>
            <w:tcW w:w="306" w:type="dxa"/>
            <w:tcBorders>
              <w:left w:val="nil"/>
            </w:tcBorders>
            <w:shd w:val="clear" w:color="auto" w:fill="FFFFFF" w:themeFill="background1"/>
          </w:tcPr>
          <w:p w14:paraId="408D115A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11C16934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622FF4A2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257" w:type="dxa"/>
            <w:gridSpan w:val="5"/>
            <w:vMerge w:val="restart"/>
            <w:tcBorders>
              <w:right w:val="nil"/>
            </w:tcBorders>
            <w:shd w:val="clear" w:color="auto" w:fill="FFFFFF" w:themeFill="background1"/>
          </w:tcPr>
          <w:p w14:paraId="64C8E701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055C35">
              <w:rPr>
                <w:rFonts w:ascii="Calibri" w:hAnsi="Calibri" w:cs="Tahoma"/>
                <w:b/>
                <w:sz w:val="17"/>
                <w:szCs w:val="17"/>
              </w:rPr>
              <w:t>2) Czy podmiot będący przedsiębiorcą innym niż mikro-, mały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-</w:t>
            </w:r>
            <w:r w:rsidRPr="00055C35">
              <w:rPr>
                <w:rFonts w:ascii="Calibri" w:hAnsi="Calibri" w:cs="Tahoma"/>
                <w:b/>
                <w:sz w:val="17"/>
                <w:szCs w:val="17"/>
              </w:rPr>
              <w:t xml:space="preserve"> lub średni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-</w:t>
            </w:r>
            <w:r w:rsidRPr="00055C35">
              <w:rPr>
                <w:rFonts w:ascii="Calibri" w:hAnsi="Calibri" w:cs="Tahoma"/>
                <w:b/>
                <w:sz w:val="17"/>
                <w:szCs w:val="17"/>
              </w:rPr>
              <w:t xml:space="preserve">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 xml:space="preserve">albo w przypadku,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  <w:t xml:space="preserve">o którym mowa w art. 4 ust. 7 rozporządzenia Komisji (UE) 2023/2831 z dnia 13 grudnia 2023 r.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  <w:t xml:space="preserve">w sprawie stosowania art. 107 i 108 Traktatu o funkcjonowaniu Unii Europejskiej do pomocy </w:t>
            </w:r>
            <w:r w:rsidRPr="009D34CD">
              <w:rPr>
                <w:rFonts w:ascii="Calibri" w:hAnsi="Calibri" w:cs="Tahoma"/>
                <w:b/>
                <w:i/>
                <w:sz w:val="17"/>
                <w:szCs w:val="17"/>
              </w:rPr>
              <w:t>de minimis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, będący każdym przedsiębiorcą – znajduje się w sytuacji gorszej</w:t>
            </w:r>
            <w:r w:rsidRPr="00055C35">
              <w:rPr>
                <w:rFonts w:ascii="Calibri" w:hAnsi="Calibri" w:cs="Tahoma"/>
                <w:b/>
                <w:sz w:val="17"/>
                <w:szCs w:val="17"/>
              </w:rPr>
              <w:t xml:space="preserve"> niż sytuacja kwalifikująca się do oceny kredytowej B-</w:t>
            </w:r>
            <w:r w:rsidRPr="00055C35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10)</w:t>
            </w:r>
            <w:r w:rsidRPr="00055C35">
              <w:rPr>
                <w:rFonts w:ascii="Calibri" w:hAnsi="Calibri" w:cs="Tahoma"/>
                <w:b/>
                <w:sz w:val="17"/>
                <w:szCs w:val="17"/>
              </w:rPr>
              <w:t>?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A5310BF" w14:textId="77777777" w:rsidR="005D1826" w:rsidRPr="00055C35" w:rsidRDefault="0055187E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85852742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B61AC6" w14:textId="77777777" w:rsidR="005D1826" w:rsidRPr="00055C35" w:rsidRDefault="0055187E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849173053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 xml:space="preserve"> nie</w:t>
            </w:r>
          </w:p>
        </w:tc>
        <w:tc>
          <w:tcPr>
            <w:tcW w:w="306" w:type="dxa"/>
            <w:tcBorders>
              <w:left w:val="nil"/>
            </w:tcBorders>
            <w:shd w:val="clear" w:color="auto" w:fill="FFFFFF" w:themeFill="background1"/>
          </w:tcPr>
          <w:p w14:paraId="782DD7EC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2827205C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43EDBC18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257" w:type="dxa"/>
            <w:gridSpan w:val="5"/>
            <w:vMerge/>
            <w:tcBorders>
              <w:right w:val="nil"/>
            </w:tcBorders>
            <w:shd w:val="clear" w:color="auto" w:fill="FFFFFF" w:themeFill="background1"/>
          </w:tcPr>
          <w:p w14:paraId="1255B425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CECB798" w14:textId="77777777" w:rsidR="005D1826" w:rsidRPr="00055C35" w:rsidRDefault="0055187E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852539699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 xml:space="preserve"> nie dotyczy</w:t>
            </w:r>
          </w:p>
        </w:tc>
        <w:tc>
          <w:tcPr>
            <w:tcW w:w="306" w:type="dxa"/>
            <w:tcBorders>
              <w:left w:val="nil"/>
            </w:tcBorders>
            <w:shd w:val="clear" w:color="auto" w:fill="FFFFFF" w:themeFill="background1"/>
          </w:tcPr>
          <w:p w14:paraId="204C3F5A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4B05C833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001139E6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8"/>
            <w:shd w:val="clear" w:color="auto" w:fill="FFFFFF" w:themeFill="background1"/>
          </w:tcPr>
          <w:p w14:paraId="2FE6E32E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055C35">
              <w:rPr>
                <w:rFonts w:ascii="Calibri" w:hAnsi="Calibri" w:cs="Tahoma"/>
                <w:b/>
                <w:sz w:val="17"/>
                <w:szCs w:val="17"/>
              </w:rPr>
              <w:t>3) Czy w odniesieniu do okresu ostatnich 3 lat poprzedzających dzień wystąpienia z wnioskiem o</w:t>
            </w:r>
            <w:r w:rsidRPr="00055C35">
              <w:rPr>
                <w:rFonts w:ascii="Calibri" w:hAnsi="Calibri" w:cs="Tahoma"/>
                <w:b/>
                <w:sz w:val="17"/>
                <w:szCs w:val="17"/>
              </w:rPr>
              <w:br/>
              <w:t>udzielenie pomocy de minimis:</w:t>
            </w:r>
          </w:p>
        </w:tc>
        <w:tc>
          <w:tcPr>
            <w:tcW w:w="306" w:type="dxa"/>
            <w:shd w:val="clear" w:color="auto" w:fill="FFFFFF" w:themeFill="background1"/>
          </w:tcPr>
          <w:p w14:paraId="47A61F26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2634BF95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37DE2CBC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13" w:type="dxa"/>
            <w:shd w:val="clear" w:color="auto" w:fill="FFFFFF" w:themeFill="background1"/>
          </w:tcPr>
          <w:p w14:paraId="61670AD3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354" w:type="dxa"/>
            <w:tcBorders>
              <w:right w:val="nil"/>
            </w:tcBorders>
            <w:shd w:val="clear" w:color="auto" w:fill="FFFFFF" w:themeFill="background1"/>
          </w:tcPr>
          <w:p w14:paraId="49173B62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055C35">
              <w:rPr>
                <w:rFonts w:ascii="Calibri" w:hAnsi="Calibri" w:cs="Tahoma"/>
                <w:b/>
                <w:sz w:val="17"/>
                <w:szCs w:val="17"/>
              </w:rPr>
              <w:t>a) podmiot odnotowuje rosnące straty?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4E0CAC" w14:textId="77777777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850927131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48F5CF" w14:textId="77777777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070812504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2880" w:type="dxa"/>
            <w:gridSpan w:val="4"/>
            <w:tcBorders>
              <w:left w:val="nil"/>
            </w:tcBorders>
            <w:shd w:val="clear" w:color="auto" w:fill="FFFFFF" w:themeFill="background1"/>
          </w:tcPr>
          <w:p w14:paraId="360AB914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546AF48E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6565E1BE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50A6825B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13" w:type="dxa"/>
            <w:shd w:val="clear" w:color="auto" w:fill="FFFFFF" w:themeFill="background1"/>
          </w:tcPr>
          <w:p w14:paraId="1EE3C4FD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354" w:type="dxa"/>
            <w:tcBorders>
              <w:right w:val="nil"/>
            </w:tcBorders>
            <w:shd w:val="clear" w:color="auto" w:fill="FFFFFF" w:themeFill="background1"/>
          </w:tcPr>
          <w:p w14:paraId="2308CEEA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055C35">
              <w:rPr>
                <w:rFonts w:ascii="Calibri" w:hAnsi="Calibri" w:cs="Tahoma"/>
                <w:b/>
                <w:sz w:val="17"/>
                <w:szCs w:val="17"/>
              </w:rPr>
              <w:t>b) obroty podmiotu maleją?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6B8E8" w14:textId="77777777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670791863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206436" w14:textId="77777777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877136014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2880" w:type="dxa"/>
            <w:gridSpan w:val="4"/>
            <w:tcBorders>
              <w:left w:val="nil"/>
            </w:tcBorders>
            <w:shd w:val="clear" w:color="auto" w:fill="FFFFFF" w:themeFill="background1"/>
          </w:tcPr>
          <w:p w14:paraId="34B153D8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11EA5259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05419802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109225D2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13" w:type="dxa"/>
            <w:shd w:val="clear" w:color="auto" w:fill="FFFFFF" w:themeFill="background1"/>
          </w:tcPr>
          <w:p w14:paraId="51C19D10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354" w:type="dxa"/>
            <w:tcBorders>
              <w:right w:val="nil"/>
            </w:tcBorders>
            <w:shd w:val="clear" w:color="auto" w:fill="FFFFFF" w:themeFill="background1"/>
          </w:tcPr>
          <w:p w14:paraId="0BB35C5C" w14:textId="77777777" w:rsidR="005D1826" w:rsidRPr="00055C35" w:rsidRDefault="005D1826" w:rsidP="00EC47D0">
            <w:pPr>
              <w:spacing w:before="40"/>
              <w:ind w:left="122" w:hanging="142"/>
              <w:rPr>
                <w:rFonts w:ascii="Calibri" w:hAnsi="Calibri" w:cs="Tahoma"/>
                <w:b/>
                <w:sz w:val="17"/>
                <w:szCs w:val="17"/>
              </w:rPr>
            </w:pPr>
            <w:r w:rsidRPr="00055C35">
              <w:rPr>
                <w:rFonts w:ascii="Calibri" w:hAnsi="Calibri" w:cs="Tahoma"/>
                <w:b/>
                <w:spacing w:val="-4"/>
                <w:sz w:val="17"/>
                <w:szCs w:val="17"/>
              </w:rPr>
              <w:t>c) zwiększeniu ulegają zapasy podmiotu lub niewykorzystany</w:t>
            </w:r>
            <w:r w:rsidRPr="00055C35">
              <w:rPr>
                <w:rFonts w:ascii="Calibri" w:hAnsi="Calibri" w:cs="Tahoma"/>
                <w:b/>
                <w:sz w:val="17"/>
                <w:szCs w:val="17"/>
              </w:rPr>
              <w:br/>
              <w:t>potencjał do świadczenia usług?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EAFE53" w14:textId="77777777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981300736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2BAC3E" w14:textId="77777777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1813908814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2880" w:type="dxa"/>
            <w:gridSpan w:val="4"/>
            <w:tcBorders>
              <w:left w:val="nil"/>
            </w:tcBorders>
            <w:shd w:val="clear" w:color="auto" w:fill="FFFFFF" w:themeFill="background1"/>
          </w:tcPr>
          <w:p w14:paraId="3A7B8431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2F8B1216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515D9DAC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4071392D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13" w:type="dxa"/>
            <w:shd w:val="clear" w:color="auto" w:fill="FFFFFF" w:themeFill="background1"/>
          </w:tcPr>
          <w:p w14:paraId="52AB52E1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354" w:type="dxa"/>
            <w:tcBorders>
              <w:right w:val="nil"/>
            </w:tcBorders>
            <w:shd w:val="clear" w:color="auto" w:fill="FFFFFF" w:themeFill="background1"/>
          </w:tcPr>
          <w:p w14:paraId="11977249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055C35">
              <w:rPr>
                <w:rFonts w:ascii="Calibri" w:hAnsi="Calibri" w:cs="Tahoma"/>
                <w:b/>
                <w:sz w:val="17"/>
                <w:szCs w:val="17"/>
              </w:rPr>
              <w:t>d) podmiot ma nadwyżki produkcji</w:t>
            </w:r>
            <w:r w:rsidRPr="00055C35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11)</w:t>
            </w:r>
            <w:r w:rsidRPr="00055C35">
              <w:rPr>
                <w:rFonts w:ascii="Calibri" w:hAnsi="Calibri" w:cs="Tahoma"/>
                <w:b/>
                <w:sz w:val="17"/>
                <w:szCs w:val="17"/>
              </w:rPr>
              <w:t>?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080740" w14:textId="77777777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976673661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0B0CF3" w14:textId="77777777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999729613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2880" w:type="dxa"/>
            <w:gridSpan w:val="4"/>
            <w:tcBorders>
              <w:left w:val="nil"/>
            </w:tcBorders>
            <w:shd w:val="clear" w:color="auto" w:fill="FFFFFF" w:themeFill="background1"/>
          </w:tcPr>
          <w:p w14:paraId="3FFC92EE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579D8755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77C0400F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0F76A881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13" w:type="dxa"/>
            <w:shd w:val="clear" w:color="auto" w:fill="FFFFFF" w:themeFill="background1"/>
          </w:tcPr>
          <w:p w14:paraId="562B083F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354" w:type="dxa"/>
            <w:tcBorders>
              <w:right w:val="nil"/>
            </w:tcBorders>
            <w:shd w:val="clear" w:color="auto" w:fill="FFFFFF" w:themeFill="background1"/>
          </w:tcPr>
          <w:p w14:paraId="4BE8393E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055C35">
              <w:rPr>
                <w:rFonts w:ascii="Calibri" w:hAnsi="Calibri" w:cs="Tahoma"/>
                <w:b/>
                <w:sz w:val="17"/>
                <w:szCs w:val="17"/>
              </w:rPr>
              <w:t>e) zmniejsza się przepływ środków finansowych?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E8EFFE" w14:textId="77777777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55858753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BAF66" w14:textId="77777777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1071310472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2880" w:type="dxa"/>
            <w:gridSpan w:val="4"/>
            <w:tcBorders>
              <w:left w:val="nil"/>
            </w:tcBorders>
            <w:shd w:val="clear" w:color="auto" w:fill="FFFFFF" w:themeFill="background1"/>
          </w:tcPr>
          <w:p w14:paraId="5F94CADF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A37BFA6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4C6B9E7B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256669D9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13" w:type="dxa"/>
            <w:shd w:val="clear" w:color="auto" w:fill="FFFFFF" w:themeFill="background1"/>
          </w:tcPr>
          <w:p w14:paraId="64F780F9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354" w:type="dxa"/>
            <w:tcBorders>
              <w:right w:val="nil"/>
            </w:tcBorders>
            <w:shd w:val="clear" w:color="auto" w:fill="FFFFFF" w:themeFill="background1"/>
          </w:tcPr>
          <w:p w14:paraId="061BB3D1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055C35">
              <w:rPr>
                <w:rFonts w:ascii="Calibri" w:hAnsi="Calibri" w:cs="Tahoma"/>
                <w:b/>
                <w:sz w:val="17"/>
                <w:szCs w:val="17"/>
              </w:rPr>
              <w:t>f) zwiększa się suma zadłużenia podmiotu?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CE06DB" w14:textId="77777777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1677690283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E9E6A9" w14:textId="77777777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1251242833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2880" w:type="dxa"/>
            <w:gridSpan w:val="4"/>
            <w:tcBorders>
              <w:left w:val="nil"/>
            </w:tcBorders>
            <w:shd w:val="clear" w:color="auto" w:fill="FFFFFF" w:themeFill="background1"/>
          </w:tcPr>
          <w:p w14:paraId="2142B8D7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17B9C29C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0F3298FE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57ABBD48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13" w:type="dxa"/>
            <w:shd w:val="clear" w:color="auto" w:fill="FFFFFF" w:themeFill="background1"/>
          </w:tcPr>
          <w:p w14:paraId="728962DF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354" w:type="dxa"/>
            <w:tcBorders>
              <w:right w:val="nil"/>
            </w:tcBorders>
            <w:shd w:val="clear" w:color="auto" w:fill="FFFFFF" w:themeFill="background1"/>
          </w:tcPr>
          <w:p w14:paraId="1BA2FE8C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055C35">
              <w:rPr>
                <w:rFonts w:ascii="Calibri" w:hAnsi="Calibri" w:cs="Tahoma"/>
                <w:b/>
                <w:sz w:val="17"/>
                <w:szCs w:val="17"/>
              </w:rPr>
              <w:t>g) rosną kwoty odsetek od zobowiązań podmiotu?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0C0C50" w14:textId="77777777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1155493353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412F89" w14:textId="77777777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1180237072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2880" w:type="dxa"/>
            <w:gridSpan w:val="4"/>
            <w:tcBorders>
              <w:left w:val="nil"/>
            </w:tcBorders>
            <w:shd w:val="clear" w:color="auto" w:fill="FFFFFF" w:themeFill="background1"/>
          </w:tcPr>
          <w:p w14:paraId="53C93F69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A92722A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7F77B446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2323F2AF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13" w:type="dxa"/>
            <w:shd w:val="clear" w:color="auto" w:fill="FFFFFF" w:themeFill="background1"/>
          </w:tcPr>
          <w:p w14:paraId="3521F612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354" w:type="dxa"/>
            <w:tcBorders>
              <w:right w:val="nil"/>
            </w:tcBorders>
            <w:shd w:val="clear" w:color="auto" w:fill="FFFFFF" w:themeFill="background1"/>
          </w:tcPr>
          <w:p w14:paraId="72E9E9DA" w14:textId="77777777" w:rsidR="005D1826" w:rsidRPr="00055C35" w:rsidRDefault="005D1826" w:rsidP="00EC47D0">
            <w:pPr>
              <w:spacing w:before="40"/>
              <w:ind w:left="122" w:hanging="122"/>
              <w:rPr>
                <w:rFonts w:ascii="Calibri" w:hAnsi="Calibri" w:cs="Tahoma"/>
                <w:b/>
                <w:sz w:val="17"/>
                <w:szCs w:val="17"/>
              </w:rPr>
            </w:pPr>
            <w:r w:rsidRPr="00055C35">
              <w:rPr>
                <w:rFonts w:ascii="Calibri" w:hAnsi="Calibri" w:cs="Tahoma"/>
                <w:b/>
                <w:sz w:val="17"/>
                <w:szCs w:val="17"/>
              </w:rPr>
              <w:t>h) wartość aktywów netto podmiotu zmniejsza się lub jest</w:t>
            </w:r>
            <w:r w:rsidRPr="00055C35">
              <w:rPr>
                <w:rFonts w:ascii="Calibri" w:hAnsi="Calibri" w:cs="Tahoma"/>
                <w:b/>
                <w:sz w:val="17"/>
                <w:szCs w:val="17"/>
              </w:rPr>
              <w:br/>
              <w:t>zerowa?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BD3DD2" w14:textId="77777777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660234158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F94AE1" w14:textId="51B89165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925563418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B941D9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2880" w:type="dxa"/>
            <w:gridSpan w:val="4"/>
            <w:tcBorders>
              <w:left w:val="nil"/>
            </w:tcBorders>
            <w:shd w:val="clear" w:color="auto" w:fill="FFFFFF" w:themeFill="background1"/>
          </w:tcPr>
          <w:p w14:paraId="76BA45F1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31A3532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6BF6F4A4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2E4BDDF6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13" w:type="dxa"/>
            <w:shd w:val="clear" w:color="auto" w:fill="FFFFFF" w:themeFill="background1"/>
          </w:tcPr>
          <w:p w14:paraId="2F8EFC03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354" w:type="dxa"/>
            <w:tcBorders>
              <w:right w:val="nil"/>
            </w:tcBorders>
            <w:shd w:val="clear" w:color="auto" w:fill="FFFFFF" w:themeFill="background1"/>
          </w:tcPr>
          <w:p w14:paraId="1B66CA2C" w14:textId="77777777" w:rsidR="005D1826" w:rsidRPr="00055C35" w:rsidRDefault="005D1826" w:rsidP="00EC47D0">
            <w:pPr>
              <w:spacing w:before="40"/>
              <w:ind w:left="122" w:hanging="122"/>
              <w:rPr>
                <w:rFonts w:ascii="Calibri" w:hAnsi="Calibri" w:cs="Tahoma"/>
                <w:b/>
                <w:sz w:val="17"/>
                <w:szCs w:val="17"/>
              </w:rPr>
            </w:pPr>
            <w:r w:rsidRPr="00055C35">
              <w:rPr>
                <w:rFonts w:ascii="Calibri" w:hAnsi="Calibri" w:cs="Tahoma"/>
                <w:b/>
                <w:sz w:val="17"/>
                <w:szCs w:val="17"/>
              </w:rPr>
              <w:t>i) zaistniały inne okoliczności wskazujące na trudności w</w:t>
            </w:r>
            <w:r w:rsidRPr="00055C35">
              <w:rPr>
                <w:rFonts w:ascii="Calibri" w:hAnsi="Calibri" w:cs="Tahoma"/>
                <w:b/>
                <w:sz w:val="17"/>
                <w:szCs w:val="17"/>
              </w:rPr>
              <w:br/>
              <w:t>zakresie płynności finansowej?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66AD9C" w14:textId="77777777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601643059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1F1947" w14:textId="77777777" w:rsidR="005D1826" w:rsidRPr="00055C35" w:rsidRDefault="0055187E" w:rsidP="00EC47D0">
            <w:pPr>
              <w:ind w:left="-66"/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604954685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2880" w:type="dxa"/>
            <w:gridSpan w:val="4"/>
            <w:tcBorders>
              <w:left w:val="nil"/>
            </w:tcBorders>
            <w:shd w:val="clear" w:color="auto" w:fill="FFFFFF" w:themeFill="background1"/>
          </w:tcPr>
          <w:p w14:paraId="2319B04E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2B8D6F63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6B302A7D" w14:textId="77777777" w:rsidTr="00EC47D0">
        <w:trPr>
          <w:trHeight w:val="284"/>
        </w:trPr>
        <w:tc>
          <w:tcPr>
            <w:tcW w:w="285" w:type="dxa"/>
            <w:shd w:val="clear" w:color="auto" w:fill="FFFFFF" w:themeFill="background1"/>
          </w:tcPr>
          <w:p w14:paraId="7C1422F2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13" w:type="dxa"/>
            <w:shd w:val="clear" w:color="auto" w:fill="FFFFFF" w:themeFill="background1"/>
          </w:tcPr>
          <w:p w14:paraId="2B8DA95B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8924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74A6E33E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055C35">
              <w:rPr>
                <w:rFonts w:ascii="Calibri" w:hAnsi="Calibri" w:cs="Tahoma"/>
                <w:b/>
                <w:sz w:val="17"/>
                <w:szCs w:val="17"/>
              </w:rPr>
              <w:t>Jeśli tak, należy wskazać jakie:</w:t>
            </w:r>
          </w:p>
        </w:tc>
        <w:tc>
          <w:tcPr>
            <w:tcW w:w="306" w:type="dxa"/>
            <w:shd w:val="clear" w:color="auto" w:fill="FFFFFF" w:themeFill="background1"/>
          </w:tcPr>
          <w:p w14:paraId="4168C3E6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02097860" w14:textId="77777777" w:rsidTr="00EC47D0">
        <w:trPr>
          <w:trHeight w:val="1077"/>
        </w:trPr>
        <w:tc>
          <w:tcPr>
            <w:tcW w:w="285" w:type="dxa"/>
            <w:tcBorders>
              <w:bottom w:val="nil"/>
            </w:tcBorders>
            <w:shd w:val="clear" w:color="auto" w:fill="FFFFFF" w:themeFill="background1"/>
          </w:tcPr>
          <w:p w14:paraId="31DAF8BE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13" w:type="dxa"/>
            <w:tcBorders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8856A44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89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4A72FD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tcBorders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502A4E44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2DF20CD1" w14:textId="77777777" w:rsidTr="00EC47D0">
        <w:trPr>
          <w:trHeight w:val="340"/>
        </w:trPr>
        <w:tc>
          <w:tcPr>
            <w:tcW w:w="285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405B9D0B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8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15A4823F" w14:textId="77777777" w:rsidR="005D1826" w:rsidRPr="00055C35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63256DCC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55C35" w14:paraId="1AC073D5" w14:textId="77777777" w:rsidTr="00EC47D0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rPr>
          <w:trHeight w:val="284"/>
        </w:trPr>
        <w:tc>
          <w:tcPr>
            <w:tcW w:w="28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D9D9D9"/>
          </w:tcPr>
          <w:p w14:paraId="39E2825F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0" w:type="dxa"/>
            <w:gridSpan w:val="7"/>
            <w:tcBorders>
              <w:top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1B04530" w14:textId="77777777" w:rsidR="005D1826" w:rsidRPr="00055C35" w:rsidRDefault="005D1826" w:rsidP="00EC47D0">
            <w:pPr>
              <w:jc w:val="center"/>
              <w:rPr>
                <w:rFonts w:ascii="Calibri" w:hAnsi="Calibri" w:cs="Tahoma"/>
                <w:b/>
                <w:sz w:val="19"/>
                <w:szCs w:val="19"/>
              </w:rPr>
            </w:pPr>
            <w:r w:rsidRPr="00055C35">
              <w:rPr>
                <w:rFonts w:ascii="Calibri" w:hAnsi="Calibri" w:cs="Tahoma"/>
                <w:b/>
                <w:sz w:val="19"/>
                <w:szCs w:val="19"/>
              </w:rPr>
              <w:t>Strona 3 z 7</w:t>
            </w:r>
          </w:p>
        </w:tc>
        <w:tc>
          <w:tcPr>
            <w:tcW w:w="313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225B11A4" w14:textId="77777777" w:rsidR="005D1826" w:rsidRPr="00055C35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</w:tbl>
    <w:p w14:paraId="64286F25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7E3CC431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7C3F7F43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2B022A19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0D15C532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173AC6EA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44EDB7E1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6EB40768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0B8D045D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3BED26B2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13F25C60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53CE7CF4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339C91AE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188D8F6A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09C388C3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2D625D9C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31ADE910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77D2D7E9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6EB20253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3E100D95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08E5E878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7714072D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56644368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5F7AC293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03875A6C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7AA48C9D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tbl>
      <w:tblPr>
        <w:tblpPr w:leftFromText="142" w:rightFromText="142" w:topFromText="142" w:bottomFromText="142" w:vertAnchor="page" w:horzAnchor="margin" w:tblpXSpec="right" w:tblpY="1516"/>
        <w:tblOverlap w:val="never"/>
        <w:tblW w:w="9828" w:type="dxa"/>
        <w:tblBorders>
          <w:top w:val="single" w:sz="18" w:space="0" w:color="auto"/>
          <w:left w:val="single" w:sz="18" w:space="0" w:color="auto"/>
          <w:right w:val="single" w:sz="18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285"/>
        <w:gridCol w:w="236"/>
        <w:gridCol w:w="7021"/>
        <w:gridCol w:w="990"/>
        <w:gridCol w:w="983"/>
        <w:gridCol w:w="7"/>
        <w:gridCol w:w="306"/>
      </w:tblGrid>
      <w:tr w:rsidR="005D1826" w:rsidRPr="005638A3" w14:paraId="0AF8E938" w14:textId="77777777" w:rsidTr="00EC47D0">
        <w:trPr>
          <w:trHeight w:val="340"/>
        </w:trPr>
        <w:tc>
          <w:tcPr>
            <w:tcW w:w="285" w:type="dxa"/>
            <w:tcBorders>
              <w:top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5B369C2" w14:textId="77777777" w:rsidR="005D1826" w:rsidRPr="005638A3" w:rsidRDefault="005D1826" w:rsidP="00EC47D0">
            <w:pPr>
              <w:jc w:val="right"/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5"/>
            <w:tcBorders>
              <w:top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EED01BC" w14:textId="77777777" w:rsidR="005D1826" w:rsidRPr="005638A3" w:rsidRDefault="005D1826" w:rsidP="00EC47D0">
            <w:pPr>
              <w:rPr>
                <w:rFonts w:ascii="Calibri" w:hAnsi="Calibri" w:cs="Tahoma"/>
                <w:b/>
              </w:rPr>
            </w:pPr>
            <w:r w:rsidRPr="005638A3">
              <w:rPr>
                <w:rFonts w:ascii="Calibri" w:hAnsi="Calibri" w:cs="Tahoma"/>
                <w:b/>
              </w:rPr>
              <w:t>C. Informacje dotyczące działalności gospodarczej prowadzonej przez podmiot,</w:t>
            </w:r>
            <w:r w:rsidRPr="005638A3">
              <w:rPr>
                <w:rFonts w:ascii="Calibri" w:hAnsi="Calibri" w:cs="Tahoma"/>
                <w:b/>
              </w:rPr>
              <w:br/>
              <w:t>któremu ma być udzielona pomoc de minimis</w:t>
            </w:r>
          </w:p>
        </w:tc>
        <w:tc>
          <w:tcPr>
            <w:tcW w:w="306" w:type="dxa"/>
            <w:tcBorders>
              <w:top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5683D00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5638A3" w14:paraId="59446907" w14:textId="77777777" w:rsidTr="00EC47D0">
        <w:trPr>
          <w:trHeight w:val="284"/>
        </w:trPr>
        <w:tc>
          <w:tcPr>
            <w:tcW w:w="28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A17B003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</w:tcPr>
          <w:p w14:paraId="49C80C13" w14:textId="77777777" w:rsidR="005D1826" w:rsidRPr="005638A3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5638A3">
              <w:rPr>
                <w:rFonts w:ascii="Calibri" w:hAnsi="Calibri" w:cs="Tahoma"/>
                <w:b/>
                <w:sz w:val="17"/>
                <w:szCs w:val="17"/>
              </w:rPr>
              <w:t xml:space="preserve">Czy podmiot, któremu ma być udzielona pomoc </w:t>
            </w:r>
            <w:r w:rsidRPr="005638A3">
              <w:rPr>
                <w:rFonts w:ascii="Calibri" w:hAnsi="Calibri" w:cs="Tahoma"/>
                <w:b/>
                <w:i/>
                <w:sz w:val="17"/>
                <w:szCs w:val="17"/>
              </w:rPr>
              <w:t>de minimis</w:t>
            </w:r>
            <w:r w:rsidRPr="005638A3">
              <w:rPr>
                <w:rFonts w:ascii="Calibri" w:hAnsi="Calibri" w:cs="Tahoma"/>
                <w:b/>
                <w:sz w:val="17"/>
                <w:szCs w:val="17"/>
              </w:rPr>
              <w:t>, prowadzi działalność:</w:t>
            </w:r>
          </w:p>
        </w:tc>
        <w:tc>
          <w:tcPr>
            <w:tcW w:w="30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A841C75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5638A3" w14:paraId="191375B4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307E180C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257" w:type="dxa"/>
            <w:gridSpan w:val="2"/>
            <w:tcBorders>
              <w:right w:val="nil"/>
            </w:tcBorders>
            <w:shd w:val="clear" w:color="auto" w:fill="FFFFFF" w:themeFill="background1"/>
          </w:tcPr>
          <w:p w14:paraId="706D4A6A" w14:textId="77777777" w:rsidR="005D1826" w:rsidRPr="005638A3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5638A3">
              <w:rPr>
                <w:rFonts w:ascii="Calibri" w:hAnsi="Calibri" w:cs="Tahoma"/>
                <w:b/>
                <w:sz w:val="17"/>
                <w:szCs w:val="17"/>
              </w:rPr>
              <w:t xml:space="preserve">1) w sektorze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 xml:space="preserve">produkcji podstawowej produktów </w:t>
            </w:r>
            <w:r w:rsidRPr="005638A3">
              <w:rPr>
                <w:rFonts w:ascii="Calibri" w:hAnsi="Calibri" w:cs="Tahoma"/>
                <w:b/>
                <w:sz w:val="17"/>
                <w:szCs w:val="17"/>
              </w:rPr>
              <w:t>rybołówstwa i akwakultury</w:t>
            </w:r>
            <w:r w:rsidRPr="005638A3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12)</w:t>
            </w:r>
            <w:r w:rsidRPr="005638A3">
              <w:rPr>
                <w:rFonts w:ascii="Calibri" w:hAnsi="Calibri" w:cs="Tahoma"/>
                <w:b/>
                <w:sz w:val="17"/>
                <w:szCs w:val="17"/>
              </w:rPr>
              <w:t>?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CCBE58" w14:textId="77777777" w:rsidR="005D1826" w:rsidRPr="005638A3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1940320233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 xml:space="preserve"> </w:t>
            </w:r>
            <w:r w:rsidR="005D1826" w:rsidRPr="005638A3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AEF6EE" w14:textId="77777777" w:rsidR="005D1826" w:rsidRPr="005638A3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421268349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5638A3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306" w:type="dxa"/>
            <w:tcBorders>
              <w:left w:val="nil"/>
            </w:tcBorders>
            <w:shd w:val="clear" w:color="auto" w:fill="FFFFFF" w:themeFill="background1"/>
          </w:tcPr>
          <w:p w14:paraId="1B43F4CF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5638A3" w14:paraId="70F758BA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1A973F54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257" w:type="dxa"/>
            <w:gridSpan w:val="2"/>
            <w:tcBorders>
              <w:right w:val="nil"/>
            </w:tcBorders>
            <w:shd w:val="clear" w:color="auto" w:fill="FFFFFF" w:themeFill="background1"/>
          </w:tcPr>
          <w:p w14:paraId="37653130" w14:textId="77777777" w:rsidR="005D1826" w:rsidRPr="005638A3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5638A3">
              <w:rPr>
                <w:rFonts w:ascii="Calibri" w:hAnsi="Calibri" w:cs="Tahoma"/>
                <w:b/>
                <w:sz w:val="17"/>
                <w:szCs w:val="17"/>
              </w:rPr>
              <w:t>2) w dziedzinie produkcji podstawowej produktów rolnych wymienionych w załączniku I do</w:t>
            </w:r>
            <w:r w:rsidRPr="005638A3">
              <w:rPr>
                <w:rFonts w:ascii="Calibri" w:hAnsi="Calibri" w:cs="Tahoma"/>
                <w:b/>
                <w:sz w:val="17"/>
                <w:szCs w:val="17"/>
              </w:rPr>
              <w:br/>
              <w:t>Traktatu o funkcjonowaniu Unii Europejskiej?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1CD6B4" w14:textId="77777777" w:rsidR="005D1826" w:rsidRPr="005638A3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764114781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5638A3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65902F" w14:textId="77777777" w:rsidR="005D1826" w:rsidRPr="005638A3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331518838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 xml:space="preserve"> </w:t>
            </w:r>
            <w:r w:rsidR="005D1826" w:rsidRPr="005638A3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306" w:type="dxa"/>
            <w:tcBorders>
              <w:left w:val="nil"/>
            </w:tcBorders>
            <w:shd w:val="clear" w:color="auto" w:fill="FFFFFF" w:themeFill="background1"/>
          </w:tcPr>
          <w:p w14:paraId="2C5917EB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5638A3" w14:paraId="64B1D3E1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5C13C6EA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257" w:type="dxa"/>
            <w:gridSpan w:val="2"/>
            <w:tcBorders>
              <w:right w:val="nil"/>
            </w:tcBorders>
            <w:shd w:val="clear" w:color="auto" w:fill="FFFFFF" w:themeFill="background1"/>
          </w:tcPr>
          <w:p w14:paraId="7DC2D5D9" w14:textId="77777777" w:rsidR="005D1826" w:rsidRPr="005638A3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5638A3">
              <w:rPr>
                <w:rFonts w:ascii="Calibri" w:hAnsi="Calibri" w:cs="Tahoma"/>
                <w:b/>
                <w:sz w:val="17"/>
                <w:szCs w:val="17"/>
              </w:rPr>
              <w:t>3) w dziedzinie przetwarzania i wprowadzania do obrotu produktów rolnych wymienionych w</w:t>
            </w:r>
            <w:r w:rsidRPr="005638A3">
              <w:rPr>
                <w:rFonts w:ascii="Calibri" w:hAnsi="Calibri" w:cs="Tahoma"/>
                <w:b/>
                <w:sz w:val="17"/>
                <w:szCs w:val="17"/>
              </w:rPr>
              <w:br/>
              <w:t>załączniku I do Traktatu o funkcjonowaniu Unii Europejskiej?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92D3AE" w14:textId="77777777" w:rsidR="005D1826" w:rsidRPr="005638A3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2115167087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5638A3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CF78C7" w14:textId="77777777" w:rsidR="005D1826" w:rsidRPr="005638A3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201867680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 xml:space="preserve"> </w:t>
            </w:r>
            <w:r w:rsidR="005D1826" w:rsidRPr="005638A3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306" w:type="dxa"/>
            <w:tcBorders>
              <w:left w:val="nil"/>
            </w:tcBorders>
            <w:shd w:val="clear" w:color="auto" w:fill="FFFFFF" w:themeFill="background1"/>
          </w:tcPr>
          <w:p w14:paraId="67593778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5638A3" w14:paraId="55F01A30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151A3E0D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257" w:type="dxa"/>
            <w:gridSpan w:val="2"/>
            <w:tcBorders>
              <w:right w:val="nil"/>
            </w:tcBorders>
            <w:shd w:val="clear" w:color="auto" w:fill="FFFFFF" w:themeFill="background1"/>
          </w:tcPr>
          <w:p w14:paraId="2ACB2E00" w14:textId="77777777" w:rsidR="005D1826" w:rsidRPr="005638A3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5638A3">
              <w:rPr>
                <w:rFonts w:ascii="Calibri" w:hAnsi="Calibri" w:cs="Tahoma"/>
                <w:b/>
                <w:sz w:val="17"/>
                <w:szCs w:val="17"/>
              </w:rPr>
              <w:t xml:space="preserve">4)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>w dziedzinie przetwarzania i wprowadzania do obrotu produktów rybołówstwa i akwakultury</w:t>
            </w:r>
            <w:r w:rsidRPr="005638A3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12)</w:t>
            </w:r>
            <w:r w:rsidRPr="005638A3">
              <w:rPr>
                <w:rFonts w:ascii="Calibri" w:hAnsi="Calibri" w:cs="Tahoma"/>
                <w:b/>
                <w:sz w:val="17"/>
                <w:szCs w:val="17"/>
              </w:rPr>
              <w:t>?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B06F18" w14:textId="77777777" w:rsidR="005D1826" w:rsidRPr="005638A3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2098049609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5638A3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2D54B" w14:textId="77777777" w:rsidR="005D1826" w:rsidRPr="005638A3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571651662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5638A3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306" w:type="dxa"/>
            <w:tcBorders>
              <w:left w:val="nil"/>
            </w:tcBorders>
            <w:shd w:val="clear" w:color="auto" w:fill="FFFFFF" w:themeFill="background1"/>
          </w:tcPr>
          <w:p w14:paraId="07DD7577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5638A3" w14:paraId="28517D1B" w14:textId="77777777" w:rsidTr="00EC47D0">
        <w:trPr>
          <w:trHeight w:val="340"/>
        </w:trPr>
        <w:tc>
          <w:tcPr>
            <w:tcW w:w="285" w:type="dxa"/>
            <w:tcBorders>
              <w:bottom w:val="nil"/>
            </w:tcBorders>
            <w:shd w:val="clear" w:color="auto" w:fill="FFFFFF" w:themeFill="background1"/>
          </w:tcPr>
          <w:p w14:paraId="772999F9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257" w:type="dxa"/>
            <w:gridSpan w:val="2"/>
            <w:tcBorders>
              <w:bottom w:val="nil"/>
              <w:right w:val="nil"/>
            </w:tcBorders>
            <w:shd w:val="clear" w:color="auto" w:fill="FFFFFF" w:themeFill="background1"/>
          </w:tcPr>
          <w:p w14:paraId="1204CCF0" w14:textId="77777777" w:rsidR="005D1826" w:rsidRPr="005638A3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5638A3">
              <w:rPr>
                <w:rFonts w:ascii="Calibri" w:hAnsi="Calibri" w:cs="Tahoma"/>
                <w:b/>
                <w:sz w:val="17"/>
                <w:szCs w:val="17"/>
              </w:rPr>
              <w:t xml:space="preserve">5) Czy wnioskowana pomoc </w:t>
            </w:r>
            <w:r w:rsidRPr="005638A3">
              <w:rPr>
                <w:rFonts w:ascii="Calibri" w:hAnsi="Calibri" w:cs="Tahoma"/>
                <w:b/>
                <w:i/>
                <w:sz w:val="17"/>
                <w:szCs w:val="17"/>
              </w:rPr>
              <w:t>de minimis</w:t>
            </w:r>
            <w:r w:rsidRPr="005638A3">
              <w:rPr>
                <w:rFonts w:ascii="Calibri" w:hAnsi="Calibri" w:cs="Tahoma"/>
                <w:b/>
                <w:sz w:val="17"/>
                <w:szCs w:val="17"/>
              </w:rPr>
              <w:t xml:space="preserve"> 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 xml:space="preserve">będzie </w:t>
            </w:r>
            <w:r w:rsidRPr="005638A3">
              <w:rPr>
                <w:rFonts w:ascii="Calibri" w:hAnsi="Calibri" w:cs="Tahoma"/>
                <w:b/>
                <w:sz w:val="17"/>
                <w:szCs w:val="17"/>
              </w:rPr>
              <w:t>przeznaczona na działalność wskazaną w pkt 1-4?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36C0D1" w14:textId="77777777" w:rsidR="005D1826" w:rsidRPr="005638A3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904603984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5638A3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900385" w14:textId="77777777" w:rsidR="005D1826" w:rsidRPr="005638A3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64025631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5638A3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306" w:type="dxa"/>
            <w:tcBorders>
              <w:left w:val="nil"/>
              <w:bottom w:val="nil"/>
            </w:tcBorders>
            <w:shd w:val="clear" w:color="auto" w:fill="FFFFFF" w:themeFill="background1"/>
          </w:tcPr>
          <w:p w14:paraId="67E3C6E0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5638A3" w14:paraId="2DADB858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593946B4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257" w:type="dxa"/>
            <w:gridSpan w:val="2"/>
            <w:vMerge w:val="restart"/>
            <w:tcBorders>
              <w:right w:val="nil"/>
            </w:tcBorders>
            <w:shd w:val="clear" w:color="auto" w:fill="FFFFFF" w:themeFill="background1"/>
          </w:tcPr>
          <w:p w14:paraId="055A55B0" w14:textId="77777777" w:rsidR="005D1826" w:rsidRPr="005638A3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5638A3">
              <w:rPr>
                <w:rFonts w:ascii="Calibri" w:hAnsi="Calibri" w:cs="Tahoma"/>
                <w:b/>
                <w:sz w:val="17"/>
                <w:szCs w:val="17"/>
              </w:rPr>
              <w:t>6) W przypadku zaznaczenia odpowie</w:t>
            </w:r>
            <w:r>
              <w:rPr>
                <w:rFonts w:ascii="Calibri" w:hAnsi="Calibri" w:cs="Tahoma"/>
                <w:b/>
                <w:sz w:val="17"/>
                <w:szCs w:val="17"/>
              </w:rPr>
              <w:t xml:space="preserve">dzi twierdzącej w pkt 1 lub 2: </w:t>
            </w:r>
            <w:r w:rsidRPr="005638A3">
              <w:rPr>
                <w:rFonts w:ascii="Calibri" w:hAnsi="Calibri" w:cs="Tahoma"/>
                <w:b/>
                <w:sz w:val="17"/>
                <w:szCs w:val="17"/>
              </w:rPr>
              <w:t xml:space="preserve"> czy zapewniona jest</w:t>
            </w:r>
            <w:r w:rsidRPr="005638A3">
              <w:rPr>
                <w:rFonts w:ascii="Calibri" w:hAnsi="Calibri" w:cs="Tahoma"/>
                <w:b/>
                <w:sz w:val="17"/>
                <w:szCs w:val="17"/>
              </w:rPr>
              <w:br/>
              <w:t>rozdzielność rachunkowa</w:t>
            </w:r>
            <w:r w:rsidRPr="005638A3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13)</w:t>
            </w:r>
            <w:r w:rsidRPr="005638A3">
              <w:rPr>
                <w:rFonts w:ascii="Calibri" w:hAnsi="Calibri" w:cs="Tahoma"/>
                <w:b/>
                <w:sz w:val="17"/>
                <w:szCs w:val="17"/>
              </w:rPr>
              <w:t xml:space="preserve"> uniemożliwiająca przeniesienie na wskazaną w tych punktach</w:t>
            </w:r>
            <w:r w:rsidRPr="005638A3">
              <w:rPr>
                <w:rFonts w:ascii="Calibri" w:hAnsi="Calibri" w:cs="Tahoma"/>
                <w:b/>
                <w:sz w:val="17"/>
                <w:szCs w:val="17"/>
              </w:rPr>
              <w:br/>
              <w:t>działalność korzyści wynikających z uzyskanej pomocy de minimis (w jaki sposób)?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9602CC" w14:textId="77777777" w:rsidR="005D1826" w:rsidRPr="005638A3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849014352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 xml:space="preserve"> </w:t>
            </w:r>
            <w:r w:rsidR="005D1826" w:rsidRPr="005638A3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F63F5A" w14:textId="77777777" w:rsidR="005D1826" w:rsidRPr="005638A3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224959307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 w:rsidRPr="00EC28D5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 w:rsidRPr="005638A3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306" w:type="dxa"/>
            <w:tcBorders>
              <w:left w:val="nil"/>
            </w:tcBorders>
            <w:shd w:val="clear" w:color="auto" w:fill="FFFFFF" w:themeFill="background1"/>
          </w:tcPr>
          <w:p w14:paraId="7FE92141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5638A3" w14:paraId="5C114719" w14:textId="77777777" w:rsidTr="00EC47D0">
        <w:trPr>
          <w:trHeight w:val="340"/>
        </w:trPr>
        <w:tc>
          <w:tcPr>
            <w:tcW w:w="285" w:type="dxa"/>
            <w:shd w:val="clear" w:color="auto" w:fill="FFFFFF" w:themeFill="background1"/>
          </w:tcPr>
          <w:p w14:paraId="7C85DA03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257" w:type="dxa"/>
            <w:gridSpan w:val="2"/>
            <w:vMerge/>
            <w:tcBorders>
              <w:right w:val="nil"/>
            </w:tcBorders>
            <w:shd w:val="clear" w:color="auto" w:fill="FFFFFF" w:themeFill="background1"/>
          </w:tcPr>
          <w:p w14:paraId="3609A152" w14:textId="77777777" w:rsidR="005D1826" w:rsidRPr="005638A3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7EA6EC" w14:textId="77777777" w:rsidR="005D1826" w:rsidRPr="005638A3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1813745719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055C35">
              <w:rPr>
                <w:rFonts w:ascii="Calibri" w:hAnsi="Calibri" w:cs="Tahoma"/>
                <w:b/>
                <w:sz w:val="17"/>
                <w:szCs w:val="17"/>
              </w:rPr>
              <w:t xml:space="preserve"> </w:t>
            </w:r>
            <w:r w:rsidR="005D1826" w:rsidRPr="005638A3">
              <w:rPr>
                <w:rFonts w:ascii="Calibri" w:hAnsi="Calibri" w:cs="Tahoma"/>
                <w:b/>
                <w:sz w:val="17"/>
                <w:szCs w:val="17"/>
              </w:rPr>
              <w:t>nie dotyczy</w:t>
            </w:r>
          </w:p>
        </w:tc>
        <w:tc>
          <w:tcPr>
            <w:tcW w:w="306" w:type="dxa"/>
            <w:tcBorders>
              <w:left w:val="nil"/>
            </w:tcBorders>
            <w:shd w:val="clear" w:color="auto" w:fill="FFFFFF" w:themeFill="background1"/>
          </w:tcPr>
          <w:p w14:paraId="57D6874C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5638A3" w14:paraId="57279517" w14:textId="77777777" w:rsidTr="00EC47D0">
        <w:trPr>
          <w:trHeight w:val="113"/>
        </w:trPr>
        <w:tc>
          <w:tcPr>
            <w:tcW w:w="285" w:type="dxa"/>
            <w:tcBorders>
              <w:top w:val="nil"/>
            </w:tcBorders>
            <w:shd w:val="clear" w:color="auto" w:fill="FFFFFF" w:themeFill="background1"/>
          </w:tcPr>
          <w:p w14:paraId="1DE177C8" w14:textId="77777777" w:rsidR="005D1826" w:rsidRPr="005638A3" w:rsidRDefault="005D1826" w:rsidP="00EC47D0">
            <w:pPr>
              <w:rPr>
                <w:rFonts w:ascii="Calibri" w:hAnsi="Calibri" w:cs="Tahoma"/>
                <w:sz w:val="4"/>
                <w:szCs w:val="4"/>
              </w:rPr>
            </w:pPr>
          </w:p>
        </w:tc>
        <w:tc>
          <w:tcPr>
            <w:tcW w:w="9237" w:type="dxa"/>
            <w:gridSpan w:val="5"/>
            <w:tcBorders>
              <w:top w:val="nil"/>
            </w:tcBorders>
            <w:shd w:val="clear" w:color="auto" w:fill="FFFFFF" w:themeFill="background1"/>
          </w:tcPr>
          <w:p w14:paraId="6DBCE422" w14:textId="77777777" w:rsidR="005D1826" w:rsidRPr="005638A3" w:rsidRDefault="005D1826" w:rsidP="00EC47D0">
            <w:pPr>
              <w:spacing w:before="40"/>
              <w:rPr>
                <w:rFonts w:ascii="Calibri" w:hAnsi="Calibri" w:cs="Tahoma"/>
                <w:b/>
                <w:sz w:val="4"/>
                <w:szCs w:val="4"/>
              </w:rPr>
            </w:pPr>
          </w:p>
        </w:tc>
        <w:tc>
          <w:tcPr>
            <w:tcW w:w="306" w:type="dxa"/>
            <w:tcBorders>
              <w:top w:val="nil"/>
            </w:tcBorders>
            <w:shd w:val="clear" w:color="auto" w:fill="FFFFFF" w:themeFill="background1"/>
          </w:tcPr>
          <w:p w14:paraId="0288DA33" w14:textId="77777777" w:rsidR="005D1826" w:rsidRPr="005638A3" w:rsidRDefault="005D1826" w:rsidP="00EC47D0">
            <w:pPr>
              <w:rPr>
                <w:rFonts w:ascii="Calibri" w:hAnsi="Calibri" w:cs="Tahoma"/>
                <w:sz w:val="4"/>
                <w:szCs w:val="4"/>
              </w:rPr>
            </w:pPr>
          </w:p>
        </w:tc>
      </w:tr>
      <w:tr w:rsidR="005D1826" w:rsidRPr="005638A3" w14:paraId="73A05055" w14:textId="77777777" w:rsidTr="00EC47D0">
        <w:trPr>
          <w:trHeight w:val="1418"/>
        </w:trPr>
        <w:tc>
          <w:tcPr>
            <w:tcW w:w="285" w:type="dxa"/>
            <w:shd w:val="clear" w:color="auto" w:fill="FFFFFF" w:themeFill="background1"/>
          </w:tcPr>
          <w:p w14:paraId="248F86E6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136F37B" w14:textId="77777777" w:rsidR="005D1826" w:rsidRPr="005638A3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9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78BEE" w14:textId="77777777" w:rsidR="005D1826" w:rsidRPr="005638A3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C2FDF90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5638A3" w14:paraId="1D06E4EC" w14:textId="77777777" w:rsidTr="00EC47D0">
        <w:trPr>
          <w:trHeight w:val="227"/>
        </w:trPr>
        <w:tc>
          <w:tcPr>
            <w:tcW w:w="28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36AF7B" w14:textId="77777777" w:rsidR="005D1826" w:rsidRPr="005638A3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  <w:tc>
          <w:tcPr>
            <w:tcW w:w="9237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14F70363" w14:textId="77777777" w:rsidR="005D1826" w:rsidRPr="005638A3" w:rsidRDefault="005D1826" w:rsidP="00EC47D0">
            <w:pPr>
              <w:spacing w:before="40"/>
              <w:rPr>
                <w:rFonts w:ascii="Calibri" w:hAnsi="Calibri" w:cs="Tahoma"/>
                <w:b/>
                <w:sz w:val="6"/>
                <w:szCs w:val="6"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49B08C" w14:textId="77777777" w:rsidR="005D1826" w:rsidRPr="005638A3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</w:tr>
      <w:tr w:rsidR="005D1826" w:rsidRPr="005638A3" w14:paraId="6608AA80" w14:textId="77777777" w:rsidTr="00EC47D0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rPr>
          <w:trHeight w:val="284"/>
        </w:trPr>
        <w:tc>
          <w:tcPr>
            <w:tcW w:w="2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2C88E117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0" w:type="dxa"/>
            <w:gridSpan w:val="4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A300168" w14:textId="77777777" w:rsidR="005D1826" w:rsidRPr="005638A3" w:rsidRDefault="005D1826" w:rsidP="00EC47D0">
            <w:pPr>
              <w:jc w:val="center"/>
              <w:rPr>
                <w:rFonts w:ascii="Calibri" w:hAnsi="Calibri" w:cs="Tahoma"/>
                <w:b/>
                <w:sz w:val="19"/>
                <w:szCs w:val="19"/>
              </w:rPr>
            </w:pPr>
            <w:r w:rsidRPr="005638A3">
              <w:rPr>
                <w:rFonts w:ascii="Calibri" w:hAnsi="Calibri" w:cs="Tahoma"/>
                <w:b/>
                <w:sz w:val="19"/>
                <w:szCs w:val="19"/>
              </w:rPr>
              <w:t>Strona 4 z 7</w:t>
            </w:r>
          </w:p>
        </w:tc>
        <w:tc>
          <w:tcPr>
            <w:tcW w:w="313" w:type="dxa"/>
            <w:gridSpan w:val="2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EB2A249" w14:textId="77777777" w:rsidR="005D1826" w:rsidRPr="005638A3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</w:tbl>
    <w:p w14:paraId="7581E47C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13277025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6B060219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608B5DEF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5D9F868B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4BF971D7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3B911BCC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48E44104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779F2379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2F20BDD0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161E9AEC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2F2A18B7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7D02FB2B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766AA6E4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749165D9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08FD1AC4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70F87817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0723EE9D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0885B203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0C0AE0AE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185A208C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jc w:val="right"/>
        <w:rPr>
          <w:rFonts w:ascii="Arial" w:hAnsi="Arial" w:cs="Arial"/>
          <w:color w:val="000000"/>
        </w:rPr>
      </w:pPr>
    </w:p>
    <w:p w14:paraId="549F4A37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7DEEF206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52C7CC69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55F9B847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681F575A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1567168D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2ED8E68E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5211AC6D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0B10BF72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1C8D36D5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707D489E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1157BAEE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6DAAF4BB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tbl>
      <w:tblPr>
        <w:tblpPr w:leftFromText="142" w:rightFromText="142" w:topFromText="142" w:bottomFromText="142" w:vertAnchor="page" w:tblpXSpec="right" w:tblpYSpec="center"/>
        <w:tblOverlap w:val="never"/>
        <w:tblW w:w="9828" w:type="dxa"/>
        <w:tblBorders>
          <w:top w:val="single" w:sz="18" w:space="0" w:color="auto"/>
          <w:left w:val="single" w:sz="18" w:space="0" w:color="auto"/>
          <w:right w:val="single" w:sz="18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285"/>
        <w:gridCol w:w="595"/>
        <w:gridCol w:w="596"/>
        <w:gridCol w:w="595"/>
        <w:gridCol w:w="596"/>
        <w:gridCol w:w="596"/>
        <w:gridCol w:w="595"/>
        <w:gridCol w:w="596"/>
        <w:gridCol w:w="595"/>
        <w:gridCol w:w="596"/>
        <w:gridCol w:w="596"/>
        <w:gridCol w:w="595"/>
        <w:gridCol w:w="596"/>
        <w:gridCol w:w="110"/>
        <w:gridCol w:w="486"/>
        <w:gridCol w:w="504"/>
        <w:gridCol w:w="983"/>
        <w:gridCol w:w="7"/>
        <w:gridCol w:w="306"/>
      </w:tblGrid>
      <w:tr w:rsidR="005D1826" w:rsidRPr="000343A4" w14:paraId="6A2E6D08" w14:textId="77777777" w:rsidTr="00EC47D0">
        <w:trPr>
          <w:trHeight w:val="340"/>
        </w:trPr>
        <w:tc>
          <w:tcPr>
            <w:tcW w:w="285" w:type="dxa"/>
            <w:tcBorders>
              <w:top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27B9395" w14:textId="77777777" w:rsidR="005D1826" w:rsidRPr="000343A4" w:rsidRDefault="005D1826" w:rsidP="00EC47D0">
            <w:pPr>
              <w:spacing w:before="80" w:after="80"/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17"/>
            <w:tcBorders>
              <w:top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9D99976" w14:textId="77777777" w:rsidR="005D1826" w:rsidRPr="003C0E3B" w:rsidRDefault="005D1826" w:rsidP="00EC47D0">
            <w:pPr>
              <w:rPr>
                <w:rFonts w:ascii="Calibri" w:hAnsi="Calibri" w:cs="Tahoma"/>
                <w:b/>
              </w:rPr>
            </w:pPr>
            <w:r w:rsidRPr="003C0E3B">
              <w:rPr>
                <w:rFonts w:ascii="Calibri" w:hAnsi="Calibri" w:cs="Tahoma"/>
                <w:b/>
              </w:rPr>
              <w:t>D. Informacje dotyczące pomocy otrzymanej w odniesieniu do tych samych kosztów,</w:t>
            </w:r>
            <w:r>
              <w:rPr>
                <w:rFonts w:ascii="Calibri" w:hAnsi="Calibri" w:cs="Tahoma"/>
                <w:b/>
              </w:rPr>
              <w:br/>
            </w:r>
            <w:r w:rsidRPr="003C0E3B">
              <w:rPr>
                <w:rFonts w:ascii="Calibri" w:hAnsi="Calibri" w:cs="Tahoma"/>
                <w:b/>
              </w:rPr>
              <w:t xml:space="preserve">na pokrycie których ma być przeznaczona wnioskowana pomoc </w:t>
            </w:r>
            <w:r w:rsidRPr="00E603EA">
              <w:rPr>
                <w:rFonts w:ascii="Calibri" w:hAnsi="Calibri" w:cs="Tahoma"/>
                <w:b/>
                <w:i/>
              </w:rPr>
              <w:t>de minimis</w:t>
            </w:r>
          </w:p>
        </w:tc>
        <w:tc>
          <w:tcPr>
            <w:tcW w:w="306" w:type="dxa"/>
            <w:tcBorders>
              <w:top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BE13801" w14:textId="77777777" w:rsidR="005D1826" w:rsidRPr="000343A4" w:rsidRDefault="005D1826" w:rsidP="00EC47D0">
            <w:pPr>
              <w:spacing w:before="80" w:after="80"/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7A1D640A" w14:textId="77777777" w:rsidTr="00EC47D0">
        <w:trPr>
          <w:trHeight w:val="340"/>
        </w:trPr>
        <w:tc>
          <w:tcPr>
            <w:tcW w:w="285" w:type="dxa"/>
            <w:tcBorders>
              <w:bottom w:val="nil"/>
            </w:tcBorders>
            <w:shd w:val="clear" w:color="auto" w:fill="FFFFFF" w:themeFill="background1"/>
          </w:tcPr>
          <w:p w14:paraId="1219B09D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257" w:type="dxa"/>
            <w:gridSpan w:val="13"/>
            <w:tcBorders>
              <w:bottom w:val="nil"/>
              <w:right w:val="nil"/>
            </w:tcBorders>
            <w:shd w:val="clear" w:color="auto" w:fill="FFFFFF" w:themeFill="background1"/>
          </w:tcPr>
          <w:p w14:paraId="7E992F4E" w14:textId="77777777" w:rsidR="005D1826" w:rsidRPr="004A57C0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 xml:space="preserve">1) </w:t>
            </w:r>
            <w:r w:rsidRPr="004A57C0">
              <w:rPr>
                <w:rFonts w:ascii="Calibri" w:hAnsi="Calibri" w:cs="Tahoma"/>
                <w:b/>
                <w:sz w:val="17"/>
                <w:szCs w:val="17"/>
              </w:rPr>
              <w:t>Czy wnioskowana pomoc de minimis zostanie przeznaczona na pokrycie dających się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</w:r>
            <w:r w:rsidRPr="004A57C0">
              <w:rPr>
                <w:rFonts w:ascii="Calibri" w:hAnsi="Calibri" w:cs="Tahoma"/>
                <w:b/>
                <w:sz w:val="17"/>
                <w:szCs w:val="17"/>
              </w:rPr>
              <w:t>zidentyfikować kosztów?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B8ACFC" w14:textId="77777777" w:rsidR="005D1826" w:rsidRPr="00322C90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869297637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D11DE2" w14:textId="77777777" w:rsidR="005D1826" w:rsidRPr="00322C90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076661207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306" w:type="dxa"/>
            <w:tcBorders>
              <w:left w:val="nil"/>
              <w:bottom w:val="nil"/>
            </w:tcBorders>
            <w:shd w:val="clear" w:color="auto" w:fill="FFFFFF" w:themeFill="background1"/>
          </w:tcPr>
          <w:p w14:paraId="797434E0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5C2F4837" w14:textId="77777777" w:rsidTr="00EC47D0">
        <w:trPr>
          <w:trHeight w:val="454"/>
        </w:trPr>
        <w:tc>
          <w:tcPr>
            <w:tcW w:w="28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493DEC6" w14:textId="77777777" w:rsidR="005D1826" w:rsidRPr="000343A4" w:rsidRDefault="005D1826" w:rsidP="00EC47D0">
            <w:pPr>
              <w:spacing w:before="80"/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7257" w:type="dxa"/>
            <w:gridSpan w:val="13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47D6379B" w14:textId="77777777" w:rsidR="005D1826" w:rsidRPr="00E749BA" w:rsidRDefault="005D1826" w:rsidP="00EC47D0">
            <w:pPr>
              <w:spacing w:before="80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 xml:space="preserve">2) </w:t>
            </w:r>
            <w:r w:rsidRPr="00E749BA">
              <w:rPr>
                <w:rFonts w:ascii="Calibri" w:hAnsi="Calibri" w:cs="Tahoma"/>
                <w:b/>
                <w:sz w:val="17"/>
                <w:szCs w:val="17"/>
              </w:rPr>
              <w:t>Jeśli tak, czy na pokrycie tych samych kosztów, o których mowa powyżej, podmiot otrzymał</w:t>
            </w:r>
            <w:r w:rsidRPr="00E749BA">
              <w:rPr>
                <w:rFonts w:ascii="Calibri" w:hAnsi="Calibri" w:cs="Tahoma"/>
                <w:b/>
                <w:sz w:val="17"/>
                <w:szCs w:val="17"/>
              </w:rPr>
              <w:br/>
              <w:t>pomoc inną niż pomoc de minimis?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2021CF" w14:textId="77777777" w:rsidR="005D1826" w:rsidRPr="00322C90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1787225151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>
              <w:rPr>
                <w:rFonts w:ascii="Calibri" w:hAnsi="Calibri" w:cs="Tahoma"/>
                <w:b/>
                <w:sz w:val="17"/>
                <w:szCs w:val="17"/>
              </w:rPr>
              <w:t>tak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BDB646" w14:textId="77777777" w:rsidR="005D1826" w:rsidRPr="00322C90" w:rsidRDefault="0055187E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sdt>
              <w:sdtPr>
                <w:rPr>
                  <w:rFonts w:eastAsia="PMingLiU" w:cstheme="minorHAnsi"/>
                  <w:b/>
                  <w:sz w:val="28"/>
                  <w:lang w:eastAsia="ja-JP"/>
                </w:rPr>
                <w:id w:val="-1669779825"/>
                <w14:checkbox>
                  <w14:checked w14:val="0"/>
                  <w14:checkedState w14:val="0051" w14:font="Wingdings 2"/>
                  <w14:uncheckedState w14:val="00A8" w14:font="Wingdings"/>
                </w14:checkbox>
              </w:sdtPr>
              <w:sdtEndPr/>
              <w:sdtContent>
                <w:r w:rsidR="005D1826">
                  <w:rPr>
                    <w:rFonts w:eastAsia="PMingLiU" w:cstheme="minorHAnsi"/>
                    <w:b/>
                    <w:sz w:val="28"/>
                    <w:lang w:eastAsia="ja-JP"/>
                  </w:rPr>
                  <w:sym w:font="Wingdings" w:char="F0A8"/>
                </w:r>
              </w:sdtContent>
            </w:sdt>
            <w:r w:rsidR="005D1826" w:rsidRPr="00EC28D5">
              <w:rPr>
                <w:rFonts w:ascii="Calibri" w:hAnsi="Calibri" w:cs="Tahoma"/>
                <w:b/>
                <w:sz w:val="20"/>
                <w:szCs w:val="17"/>
              </w:rPr>
              <w:t xml:space="preserve"> </w:t>
            </w:r>
            <w:r w:rsidR="005D1826">
              <w:rPr>
                <w:rFonts w:ascii="Calibri" w:hAnsi="Calibri" w:cs="Tahoma"/>
                <w:b/>
                <w:sz w:val="17"/>
                <w:szCs w:val="17"/>
              </w:rPr>
              <w:t>nie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68067E7C" w14:textId="77777777" w:rsidR="005D1826" w:rsidRPr="000343A4" w:rsidRDefault="005D1826" w:rsidP="00EC47D0">
            <w:pPr>
              <w:spacing w:before="80"/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651EDE39" w14:textId="77777777" w:rsidTr="00EC47D0">
        <w:trPr>
          <w:trHeight w:val="454"/>
        </w:trPr>
        <w:tc>
          <w:tcPr>
            <w:tcW w:w="285" w:type="dxa"/>
            <w:tcBorders>
              <w:top w:val="nil"/>
            </w:tcBorders>
            <w:shd w:val="clear" w:color="auto" w:fill="FFFFFF" w:themeFill="background1"/>
          </w:tcPr>
          <w:p w14:paraId="1CF258C6" w14:textId="77777777" w:rsidR="005D1826" w:rsidRPr="000343A4" w:rsidRDefault="005D1826" w:rsidP="00EC47D0">
            <w:pPr>
              <w:spacing w:before="80"/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17"/>
            <w:tcBorders>
              <w:top w:val="nil"/>
            </w:tcBorders>
            <w:shd w:val="clear" w:color="auto" w:fill="FFFFFF" w:themeFill="background1"/>
          </w:tcPr>
          <w:p w14:paraId="184461E6" w14:textId="77777777" w:rsidR="005D1826" w:rsidRPr="005513A2" w:rsidRDefault="005D1826" w:rsidP="00EC47D0">
            <w:pPr>
              <w:spacing w:before="80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 xml:space="preserve">3) </w:t>
            </w:r>
            <w:r w:rsidRPr="005513A2">
              <w:rPr>
                <w:rFonts w:ascii="Calibri" w:hAnsi="Calibri" w:cs="Tahoma"/>
                <w:b/>
                <w:sz w:val="17"/>
                <w:szCs w:val="17"/>
              </w:rPr>
              <w:t>Jeśli tak, należy wypełnić poniższą tabelę</w:t>
            </w:r>
            <w:r w:rsidRPr="005513A2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14</w:t>
            </w:r>
            <w:r w:rsidRPr="0016237C">
              <w:rPr>
                <w:rFonts w:ascii="Calibri" w:hAnsi="Calibri" w:cs="Tahoma"/>
                <w:b/>
                <w:sz w:val="17"/>
                <w:szCs w:val="17"/>
                <w:vertAlign w:val="superscript"/>
              </w:rPr>
              <w:t>)</w:t>
            </w:r>
            <w:r w:rsidRPr="005513A2">
              <w:rPr>
                <w:rFonts w:ascii="Calibri" w:hAnsi="Calibri" w:cs="Tahoma"/>
                <w:b/>
                <w:sz w:val="17"/>
                <w:szCs w:val="17"/>
              </w:rPr>
              <w:t xml:space="preserve"> w odniesieniu do ww. pomocy innej niż de minimis oraz pomocy de minimis na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</w:r>
            <w:r w:rsidRPr="005513A2">
              <w:rPr>
                <w:rFonts w:ascii="Calibri" w:hAnsi="Calibri" w:cs="Tahoma"/>
                <w:b/>
                <w:sz w:val="17"/>
                <w:szCs w:val="17"/>
              </w:rPr>
              <w:t>te same koszty.</w:t>
            </w:r>
          </w:p>
        </w:tc>
        <w:tc>
          <w:tcPr>
            <w:tcW w:w="306" w:type="dxa"/>
            <w:tcBorders>
              <w:top w:val="nil"/>
            </w:tcBorders>
            <w:shd w:val="clear" w:color="auto" w:fill="FFFFFF" w:themeFill="background1"/>
          </w:tcPr>
          <w:p w14:paraId="126C705A" w14:textId="77777777" w:rsidR="005D1826" w:rsidRPr="000343A4" w:rsidRDefault="005D1826" w:rsidP="00EC47D0">
            <w:pPr>
              <w:spacing w:before="80"/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59C9DA99" w14:textId="77777777" w:rsidTr="00EC47D0">
        <w:trPr>
          <w:cantSplit/>
          <w:trHeight w:val="1191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C400D04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0404A43" w14:textId="77777777" w:rsidR="005D1826" w:rsidRPr="00322C90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Przeznaczenie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  <w:t>pomocy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D6DD743" w14:textId="77777777" w:rsidR="005D1826" w:rsidRPr="00322C90" w:rsidRDefault="005D1826" w:rsidP="00EC47D0">
            <w:pPr>
              <w:spacing w:before="40"/>
              <w:ind w:left="113" w:right="113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9E806F9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5604C02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A50C27E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742267B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FCAF3D5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7F9003B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68AA6B5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502A4E56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020C1841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50B3561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149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3A0B93D2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932B801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34340821" w14:textId="77777777" w:rsidTr="00EC47D0">
        <w:trPr>
          <w:cantSplit/>
          <w:trHeight w:val="1021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FD4106D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586EE33" w14:textId="77777777" w:rsidR="005D1826" w:rsidRPr="00322C90" w:rsidRDefault="005D1826" w:rsidP="00EC47D0">
            <w:pPr>
              <w:spacing w:before="40"/>
              <w:ind w:left="113" w:right="113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Wartość otrzymanej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  <w:t>pomocy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46D1B1A" w14:textId="77777777" w:rsidR="005D1826" w:rsidRPr="00322C90" w:rsidRDefault="005D1826" w:rsidP="00EC47D0">
            <w:pPr>
              <w:spacing w:before="40"/>
              <w:ind w:left="113" w:right="113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brutto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8B5A8F5" w14:textId="77777777" w:rsidR="005D1826" w:rsidRPr="00322C90" w:rsidRDefault="005D1826" w:rsidP="00EC47D0">
            <w:pPr>
              <w:spacing w:before="40"/>
              <w:ind w:left="113" w:right="113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5b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6C1FAA26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5CF6A6B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51325307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2A80A50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53A05F93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A7F734D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6773634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6672B93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6EFF9991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5EB3308E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149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1B5AB28C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01805B1D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60015223" w14:textId="77777777" w:rsidTr="00EC47D0">
        <w:trPr>
          <w:cantSplit/>
          <w:trHeight w:val="1021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B28B45A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39BC848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A5F63C0" w14:textId="77777777" w:rsidR="005D1826" w:rsidRPr="00322C90" w:rsidRDefault="005D1826" w:rsidP="00EC47D0">
            <w:pPr>
              <w:spacing w:before="40"/>
              <w:ind w:left="113" w:right="113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nominalna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8827E4F" w14:textId="77777777" w:rsidR="005D1826" w:rsidRPr="00322C90" w:rsidRDefault="005D1826" w:rsidP="00EC47D0">
            <w:pPr>
              <w:spacing w:before="40"/>
              <w:ind w:left="113" w:right="113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5a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1349A6E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A154003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C456298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CE44134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6BA63584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625FE9AF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494CB99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B536B13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A3F7E1C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0D5D994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149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1708E1B4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4AC76F30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10EFE8AB" w14:textId="77777777" w:rsidTr="00EC47D0">
        <w:trPr>
          <w:cantSplit/>
          <w:trHeight w:val="1134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DB8F06B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AEBFB56" w14:textId="77777777" w:rsidR="005D1826" w:rsidRPr="00322C90" w:rsidRDefault="005D1826" w:rsidP="00EC47D0">
            <w:pPr>
              <w:spacing w:before="40"/>
              <w:ind w:left="113" w:right="113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Forma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  <w:t>pomocy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A15CA24" w14:textId="77777777" w:rsidR="005D1826" w:rsidRPr="00322C90" w:rsidRDefault="005D1826" w:rsidP="00EC47D0">
            <w:pPr>
              <w:spacing w:before="40"/>
              <w:ind w:left="113" w:right="113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0F88DE2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0A6809E5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54505428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8B964B0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6B588BD3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EF92054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65A07F6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6F05336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CB53FB7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505A4E7C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149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3381C064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13BE91E6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13FD0383" w14:textId="77777777" w:rsidTr="00EC47D0">
        <w:trPr>
          <w:cantSplit/>
          <w:trHeight w:val="1644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EBD9FDE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BAAE6E2" w14:textId="77777777" w:rsidR="005D1826" w:rsidRPr="00322C90" w:rsidRDefault="005D1826" w:rsidP="00EC47D0">
            <w:pPr>
              <w:spacing w:before="40"/>
              <w:ind w:left="113" w:right="113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Podstawa prawna udzielenia pomocy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566840C5" w14:textId="77777777" w:rsidR="005D1826" w:rsidRPr="00093292" w:rsidRDefault="005D1826" w:rsidP="00EC47D0">
            <w:pPr>
              <w:jc w:val="center"/>
              <w:rPr>
                <w:rFonts w:ascii="Calibri" w:hAnsi="Calibri" w:cs="Tahoma"/>
                <w:b/>
                <w:spacing w:val="-4"/>
                <w:sz w:val="17"/>
                <w:szCs w:val="17"/>
              </w:rPr>
            </w:pPr>
            <w:r w:rsidRPr="00093292">
              <w:rPr>
                <w:rFonts w:ascii="Calibri" w:hAnsi="Calibri" w:cs="Tahoma"/>
                <w:b/>
                <w:spacing w:val="-4"/>
                <w:sz w:val="17"/>
                <w:szCs w:val="17"/>
              </w:rPr>
              <w:t xml:space="preserve">informacje </w:t>
            </w:r>
            <w:r>
              <w:rPr>
                <w:rFonts w:ascii="Calibri" w:hAnsi="Calibri" w:cs="Tahoma"/>
                <w:b/>
                <w:spacing w:val="-4"/>
                <w:sz w:val="17"/>
                <w:szCs w:val="17"/>
              </w:rPr>
              <w:t xml:space="preserve">  </w:t>
            </w:r>
            <w:r w:rsidRPr="00093292">
              <w:rPr>
                <w:rFonts w:ascii="Calibri" w:hAnsi="Calibri" w:cs="Tahoma"/>
                <w:b/>
                <w:spacing w:val="-4"/>
                <w:sz w:val="17"/>
                <w:szCs w:val="17"/>
              </w:rPr>
              <w:t>szczegółowe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889A925" w14:textId="77777777" w:rsidR="005D1826" w:rsidRPr="00322C90" w:rsidRDefault="005D1826" w:rsidP="00EC47D0">
            <w:pPr>
              <w:spacing w:before="40"/>
              <w:ind w:left="113" w:right="113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3b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542AD9A4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0AEC4352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4DF52FE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67FA893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0A72E220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459AD7A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F6128F1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D6C76B3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05128001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1C56B13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149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7DA98107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AC7F488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5E0E9082" w14:textId="77777777" w:rsidTr="00EC47D0">
        <w:trPr>
          <w:cantSplit/>
          <w:trHeight w:val="1644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C7C870A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00556B4B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6801DC02" w14:textId="77777777" w:rsidR="005D1826" w:rsidRPr="00093292" w:rsidRDefault="005D1826" w:rsidP="00EC47D0">
            <w:pPr>
              <w:jc w:val="center"/>
              <w:rPr>
                <w:rFonts w:ascii="Calibri" w:hAnsi="Calibri" w:cs="Tahoma"/>
                <w:b/>
                <w:spacing w:val="-4"/>
                <w:sz w:val="17"/>
                <w:szCs w:val="17"/>
              </w:rPr>
            </w:pPr>
            <w:r w:rsidRPr="00093292">
              <w:rPr>
                <w:rFonts w:ascii="Calibri" w:hAnsi="Calibri" w:cs="Tahoma"/>
                <w:b/>
                <w:spacing w:val="-4"/>
                <w:sz w:val="17"/>
                <w:szCs w:val="17"/>
              </w:rPr>
              <w:t xml:space="preserve">informacje </w:t>
            </w:r>
            <w:r>
              <w:rPr>
                <w:rFonts w:ascii="Calibri" w:hAnsi="Calibri" w:cs="Tahoma"/>
                <w:b/>
                <w:spacing w:val="-4"/>
                <w:sz w:val="17"/>
                <w:szCs w:val="17"/>
              </w:rPr>
              <w:t xml:space="preserve"> </w:t>
            </w:r>
            <w:r w:rsidRPr="00093292">
              <w:rPr>
                <w:rFonts w:ascii="Calibri" w:hAnsi="Calibri" w:cs="Tahoma"/>
                <w:b/>
                <w:spacing w:val="-4"/>
                <w:sz w:val="17"/>
                <w:szCs w:val="17"/>
              </w:rPr>
              <w:t>podstawowe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A6228AC" w14:textId="77777777" w:rsidR="005D1826" w:rsidRPr="00322C90" w:rsidRDefault="005D1826" w:rsidP="00EC47D0">
            <w:pPr>
              <w:spacing w:before="40"/>
              <w:ind w:left="113" w:right="113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3a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2BF1E96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9051AA3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63DBB741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F1222DC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5D0417D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516D4415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67D9B437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5E392F9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68A3100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E869EF9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149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2D8D855C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2941D82A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0F5EA06E" w14:textId="77777777" w:rsidTr="00EC47D0">
        <w:trPr>
          <w:cantSplit/>
          <w:trHeight w:val="1134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FCAAF7A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DBADCDF" w14:textId="77777777" w:rsidR="005D1826" w:rsidRPr="00322C90" w:rsidRDefault="005D1826" w:rsidP="00EC47D0">
            <w:pPr>
              <w:spacing w:before="40"/>
              <w:ind w:left="113" w:right="113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Podmiot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  <w:t>udzielający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  <w:t>pomocy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4B8331A" w14:textId="77777777" w:rsidR="005D1826" w:rsidRPr="00322C90" w:rsidRDefault="005D1826" w:rsidP="00EC47D0">
            <w:pPr>
              <w:spacing w:before="40"/>
              <w:ind w:left="113" w:right="113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98D28FC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76A42C2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028FE605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6578039D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82F87E9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627DD95F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10908A7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29D9ACE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34883CA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5FF4A3A3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149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47369A74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14D01FBF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56384D15" w14:textId="77777777" w:rsidTr="00EC47D0">
        <w:trPr>
          <w:cantSplit/>
          <w:trHeight w:val="1134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C3D5EB9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967B2FB" w14:textId="77777777" w:rsidR="005D1826" w:rsidRPr="00322C90" w:rsidRDefault="005D1826" w:rsidP="00EC47D0">
            <w:pPr>
              <w:spacing w:before="40"/>
              <w:ind w:left="113" w:right="113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Dzień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  <w:t>udzielenia</w:t>
            </w:r>
            <w:r>
              <w:rPr>
                <w:rFonts w:ascii="Calibri" w:hAnsi="Calibri" w:cs="Tahoma"/>
                <w:b/>
                <w:sz w:val="17"/>
                <w:szCs w:val="17"/>
              </w:rPr>
              <w:br/>
              <w:t>pomocy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A49FD82" w14:textId="77777777" w:rsidR="005D1826" w:rsidRPr="00322C90" w:rsidRDefault="005D1826" w:rsidP="00EC47D0">
            <w:pPr>
              <w:spacing w:before="40"/>
              <w:ind w:left="113" w:right="113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38F3227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6783D869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812109B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813E9B0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EF90DE8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397589F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002F8F5A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B9B1D07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8B56B43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2E0C9C5" w14:textId="77777777" w:rsidR="005D1826" w:rsidRPr="00322C90" w:rsidRDefault="005D1826" w:rsidP="00EC47D0">
            <w:pPr>
              <w:spacing w:before="40"/>
              <w:ind w:left="113" w:right="113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149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34A98201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65ED2884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5117348A" w14:textId="77777777" w:rsidTr="00EC47D0">
        <w:trPr>
          <w:cantSplit/>
          <w:trHeight w:val="284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8F20581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7CA0EC4" w14:textId="77777777" w:rsidR="005D1826" w:rsidRPr="00322C90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Lp.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DA53411" w14:textId="77777777" w:rsidR="005D1826" w:rsidRPr="00322C90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5CB5939" w14:textId="77777777" w:rsidR="005D1826" w:rsidRPr="00322C90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52AD306" w14:textId="77777777" w:rsidR="005D1826" w:rsidRPr="00322C90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6EE55A3" w14:textId="77777777" w:rsidR="005D1826" w:rsidRPr="00322C90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0581A7E" w14:textId="77777777" w:rsidR="005D1826" w:rsidRPr="00322C90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6EFD2A2A" w14:textId="77777777" w:rsidR="005D1826" w:rsidRPr="00322C90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014777A9" w14:textId="77777777" w:rsidR="005D1826" w:rsidRPr="00322C90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DC63F2D" w14:textId="77777777" w:rsidR="005D1826" w:rsidRPr="00322C90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9725E58" w14:textId="77777777" w:rsidR="005D1826" w:rsidRPr="00322C90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39A0F67" w14:textId="77777777" w:rsidR="005D1826" w:rsidRPr="00322C90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9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684DB1CD" w14:textId="77777777" w:rsidR="005D1826" w:rsidRPr="00322C90" w:rsidRDefault="005D1826" w:rsidP="00EC47D0">
            <w:pPr>
              <w:spacing w:before="40"/>
              <w:jc w:val="center"/>
              <w:rPr>
                <w:rFonts w:ascii="Calibri" w:hAnsi="Calibri" w:cs="Tahoma"/>
                <w:b/>
                <w:sz w:val="17"/>
                <w:szCs w:val="17"/>
              </w:rPr>
            </w:pPr>
            <w:r>
              <w:rPr>
                <w:rFonts w:ascii="Calibri" w:hAnsi="Calibri" w:cs="Tahoma"/>
                <w:b/>
                <w:sz w:val="17"/>
                <w:szCs w:val="17"/>
              </w:rPr>
              <w:t>10</w:t>
            </w:r>
          </w:p>
        </w:tc>
        <w:tc>
          <w:tcPr>
            <w:tcW w:w="149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07AB03B1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shd w:val="clear" w:color="auto" w:fill="FFFFFF" w:themeFill="background1"/>
          </w:tcPr>
          <w:p w14:paraId="46B962FC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3A28FE" w14:paraId="15917A7F" w14:textId="77777777" w:rsidTr="00EC47D0">
        <w:trPr>
          <w:trHeight w:val="227"/>
        </w:trPr>
        <w:tc>
          <w:tcPr>
            <w:tcW w:w="28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47678E" w14:textId="77777777" w:rsidR="005D1826" w:rsidRPr="003A28FE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  <w:tc>
          <w:tcPr>
            <w:tcW w:w="9237" w:type="dxa"/>
            <w:gridSpan w:val="17"/>
            <w:tcBorders>
              <w:bottom w:val="single" w:sz="4" w:space="0" w:color="auto"/>
            </w:tcBorders>
            <w:shd w:val="clear" w:color="auto" w:fill="FFFFFF" w:themeFill="background1"/>
          </w:tcPr>
          <w:p w14:paraId="085C68C3" w14:textId="77777777" w:rsidR="005D1826" w:rsidRPr="003A28FE" w:rsidRDefault="005D1826" w:rsidP="00EC47D0">
            <w:pPr>
              <w:spacing w:before="40"/>
              <w:rPr>
                <w:rFonts w:ascii="Calibri" w:hAnsi="Calibri" w:cs="Tahoma"/>
                <w:b/>
                <w:sz w:val="6"/>
                <w:szCs w:val="6"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2BC0D4" w14:textId="77777777" w:rsidR="005D1826" w:rsidRPr="003A28FE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</w:tr>
      <w:tr w:rsidR="005D1826" w:rsidRPr="000343A4" w14:paraId="45D292A7" w14:textId="77777777" w:rsidTr="00EC47D0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rPr>
          <w:trHeight w:val="220"/>
        </w:trPr>
        <w:tc>
          <w:tcPr>
            <w:tcW w:w="2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09151D80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0" w:type="dxa"/>
            <w:gridSpan w:val="16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A19764B" w14:textId="77777777" w:rsidR="005D1826" w:rsidRPr="0050526B" w:rsidRDefault="005D1826" w:rsidP="00EC47D0">
            <w:pPr>
              <w:jc w:val="center"/>
              <w:rPr>
                <w:rFonts w:ascii="Calibri" w:hAnsi="Calibri" w:cs="Tahoma"/>
                <w:b/>
                <w:sz w:val="19"/>
                <w:szCs w:val="19"/>
              </w:rPr>
            </w:pPr>
            <w:r w:rsidRPr="0050526B">
              <w:rPr>
                <w:rFonts w:ascii="Calibri" w:hAnsi="Calibri" w:cs="Tahoma"/>
                <w:b/>
                <w:sz w:val="19"/>
                <w:szCs w:val="19"/>
              </w:rPr>
              <w:t xml:space="preserve">Strona </w:t>
            </w:r>
            <w:r>
              <w:rPr>
                <w:rFonts w:ascii="Calibri" w:hAnsi="Calibri" w:cs="Tahoma"/>
                <w:b/>
                <w:sz w:val="19"/>
                <w:szCs w:val="19"/>
              </w:rPr>
              <w:t>5</w:t>
            </w:r>
            <w:r w:rsidRPr="0050526B">
              <w:rPr>
                <w:rFonts w:ascii="Calibri" w:hAnsi="Calibri" w:cs="Tahoma"/>
                <w:b/>
                <w:sz w:val="19"/>
                <w:szCs w:val="19"/>
              </w:rPr>
              <w:t xml:space="preserve"> z 7</w:t>
            </w:r>
          </w:p>
        </w:tc>
        <w:tc>
          <w:tcPr>
            <w:tcW w:w="313" w:type="dxa"/>
            <w:gridSpan w:val="2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DDBD6F8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</w:tbl>
    <w:p w14:paraId="3A50F11A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4E3E4384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45B10D53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3458F1FC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5348194D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0FFF8720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58EF9C88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tbl>
      <w:tblPr>
        <w:tblpPr w:leftFromText="142" w:rightFromText="142" w:topFromText="142" w:bottomFromText="142" w:vertAnchor="page" w:horzAnchor="margin" w:tblpXSpec="right" w:tblpY="931"/>
        <w:tblOverlap w:val="never"/>
        <w:tblW w:w="9828" w:type="dxa"/>
        <w:tblBorders>
          <w:top w:val="single" w:sz="18" w:space="0" w:color="auto"/>
          <w:left w:val="single" w:sz="18" w:space="0" w:color="auto"/>
          <w:right w:val="single" w:sz="18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285"/>
        <w:gridCol w:w="3603"/>
        <w:gridCol w:w="1080"/>
        <w:gridCol w:w="4547"/>
        <w:gridCol w:w="7"/>
        <w:gridCol w:w="306"/>
      </w:tblGrid>
      <w:tr w:rsidR="005D1826" w:rsidRPr="000343A4" w14:paraId="3B465892" w14:textId="77777777" w:rsidTr="00EC47D0">
        <w:trPr>
          <w:cantSplit/>
          <w:trHeight w:val="340"/>
        </w:trPr>
        <w:tc>
          <w:tcPr>
            <w:tcW w:w="285" w:type="dxa"/>
            <w:tcBorders>
              <w:top w:val="single" w:sz="18" w:space="0" w:color="auto"/>
            </w:tcBorders>
            <w:shd w:val="clear" w:color="auto" w:fill="FFFFFF" w:themeFill="background1"/>
          </w:tcPr>
          <w:p w14:paraId="7B54F94D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top w:val="single" w:sz="18" w:space="0" w:color="auto"/>
            </w:tcBorders>
            <w:shd w:val="clear" w:color="auto" w:fill="FFFFFF" w:themeFill="background1"/>
          </w:tcPr>
          <w:p w14:paraId="05ECEE65" w14:textId="77777777" w:rsidR="005D1826" w:rsidRPr="006D2F0D" w:rsidRDefault="005D1826" w:rsidP="00EC47D0">
            <w:pPr>
              <w:rPr>
                <w:rFonts w:ascii="Calibri" w:hAnsi="Calibri" w:cs="Tahoma"/>
                <w:b/>
                <w:sz w:val="20"/>
                <w:szCs w:val="20"/>
              </w:rPr>
            </w:pPr>
            <w:r w:rsidRPr="006D2F0D">
              <w:rPr>
                <w:rFonts w:ascii="Calibri" w:hAnsi="Calibri" w:cs="Tahoma"/>
                <w:b/>
                <w:sz w:val="20"/>
                <w:szCs w:val="20"/>
              </w:rPr>
              <w:t xml:space="preserve">Jeżeli w tabeli wykazano otrzymaną pomoc inną niż pomoc </w:t>
            </w:r>
            <w:r w:rsidRPr="00D35553">
              <w:rPr>
                <w:rFonts w:ascii="Calibri" w:hAnsi="Calibri" w:cs="Tahoma"/>
                <w:b/>
                <w:i/>
                <w:sz w:val="20"/>
                <w:szCs w:val="20"/>
              </w:rPr>
              <w:t>de minimis</w:t>
            </w:r>
            <w:r w:rsidRPr="006D2F0D">
              <w:rPr>
                <w:rFonts w:ascii="Calibri" w:hAnsi="Calibri" w:cs="Tahoma"/>
                <w:b/>
                <w:sz w:val="20"/>
                <w:szCs w:val="20"/>
              </w:rPr>
              <w:t>, należy dodatkowo wypełnić</w:t>
            </w:r>
            <w:r w:rsidRPr="006D2F0D">
              <w:rPr>
                <w:rFonts w:ascii="Calibri" w:hAnsi="Calibri" w:cs="Tahoma"/>
                <w:b/>
                <w:sz w:val="20"/>
                <w:szCs w:val="20"/>
              </w:rPr>
              <w:br/>
              <w:t>pkt 1-8 poniżej:</w:t>
            </w:r>
          </w:p>
        </w:tc>
        <w:tc>
          <w:tcPr>
            <w:tcW w:w="306" w:type="dxa"/>
            <w:tcBorders>
              <w:top w:val="single" w:sz="18" w:space="0" w:color="auto"/>
            </w:tcBorders>
            <w:shd w:val="clear" w:color="auto" w:fill="FFFFFF" w:themeFill="background1"/>
          </w:tcPr>
          <w:p w14:paraId="6D825010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5A84445A" w14:textId="77777777" w:rsidTr="00EC47D0">
        <w:trPr>
          <w:cantSplit/>
          <w:trHeight w:val="284"/>
        </w:trPr>
        <w:tc>
          <w:tcPr>
            <w:tcW w:w="285" w:type="dxa"/>
            <w:shd w:val="clear" w:color="auto" w:fill="FFFFFF" w:themeFill="background1"/>
          </w:tcPr>
          <w:p w14:paraId="14C09C1A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C315ABA" w14:textId="77777777" w:rsidR="005D1826" w:rsidRPr="001A0857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1A0857">
              <w:rPr>
                <w:rFonts w:ascii="Calibri" w:hAnsi="Calibri" w:cs="Tahoma"/>
                <w:b/>
                <w:sz w:val="17"/>
                <w:szCs w:val="17"/>
              </w:rPr>
              <w:t>1) opis przedsięwzięcia</w:t>
            </w:r>
          </w:p>
        </w:tc>
        <w:tc>
          <w:tcPr>
            <w:tcW w:w="306" w:type="dxa"/>
            <w:shd w:val="clear" w:color="auto" w:fill="FFFFFF" w:themeFill="background1"/>
          </w:tcPr>
          <w:p w14:paraId="4C725DC6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5BD4F03D" w14:textId="77777777" w:rsidTr="00EC47D0">
        <w:trPr>
          <w:cantSplit/>
          <w:trHeight w:val="1134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F3F1F38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9D57BF" w14:textId="77777777" w:rsidR="005D1826" w:rsidRPr="00322C90" w:rsidRDefault="005D1826" w:rsidP="00EC47D0">
            <w:pPr>
              <w:jc w:val="right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63C2143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00C2C06D" w14:textId="77777777" w:rsidTr="00EC47D0">
        <w:trPr>
          <w:cantSplit/>
          <w:trHeight w:val="284"/>
        </w:trPr>
        <w:tc>
          <w:tcPr>
            <w:tcW w:w="285" w:type="dxa"/>
            <w:shd w:val="clear" w:color="auto" w:fill="FFFFFF" w:themeFill="background1"/>
            <w:vAlign w:val="bottom"/>
          </w:tcPr>
          <w:p w14:paraId="13113964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6D37404" w14:textId="77777777" w:rsidR="005D1826" w:rsidRPr="0026355C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26355C">
              <w:rPr>
                <w:rFonts w:ascii="Calibri" w:hAnsi="Calibri" w:cs="Tahoma"/>
                <w:b/>
                <w:sz w:val="17"/>
                <w:szCs w:val="17"/>
              </w:rPr>
              <w:t>2) koszty kwalifikujące się do objęcia pomocą w wartości nominalnej i zdyskontowanej oraz ich rodzaje</w:t>
            </w:r>
          </w:p>
        </w:tc>
        <w:tc>
          <w:tcPr>
            <w:tcW w:w="306" w:type="dxa"/>
            <w:shd w:val="clear" w:color="auto" w:fill="FFFFFF" w:themeFill="background1"/>
            <w:vAlign w:val="bottom"/>
          </w:tcPr>
          <w:p w14:paraId="49168A41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4A916BEE" w14:textId="77777777" w:rsidTr="00EC47D0">
        <w:trPr>
          <w:cantSplit/>
          <w:trHeight w:val="1134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A5CBCC9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C344C8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832A92F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5C790E8A" w14:textId="77777777" w:rsidTr="00EC47D0">
        <w:trPr>
          <w:cantSplit/>
          <w:trHeight w:val="284"/>
        </w:trPr>
        <w:tc>
          <w:tcPr>
            <w:tcW w:w="285" w:type="dxa"/>
            <w:shd w:val="clear" w:color="auto" w:fill="FFFFFF" w:themeFill="background1"/>
            <w:vAlign w:val="bottom"/>
          </w:tcPr>
          <w:p w14:paraId="47E66D0A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DF201D4" w14:textId="77777777" w:rsidR="005D1826" w:rsidRPr="00A0629D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A0629D">
              <w:rPr>
                <w:rFonts w:ascii="Calibri" w:hAnsi="Calibri" w:cs="Tahoma"/>
                <w:b/>
                <w:sz w:val="17"/>
                <w:szCs w:val="17"/>
              </w:rPr>
              <w:t>3) maksymalna dopuszczalna intensywność pomocy</w:t>
            </w:r>
          </w:p>
        </w:tc>
        <w:tc>
          <w:tcPr>
            <w:tcW w:w="306" w:type="dxa"/>
            <w:shd w:val="clear" w:color="auto" w:fill="FFFFFF" w:themeFill="background1"/>
            <w:vAlign w:val="bottom"/>
          </w:tcPr>
          <w:p w14:paraId="783D231D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7BDE0D4B" w14:textId="77777777" w:rsidTr="00EC47D0">
        <w:trPr>
          <w:cantSplit/>
          <w:trHeight w:val="284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B2F997A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1FB2E3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71E98F0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564DB1" w14:paraId="4AB1DC7C" w14:textId="77777777" w:rsidTr="00EC47D0">
        <w:trPr>
          <w:cantSplit/>
          <w:trHeight w:val="284"/>
        </w:trPr>
        <w:tc>
          <w:tcPr>
            <w:tcW w:w="285" w:type="dxa"/>
            <w:shd w:val="clear" w:color="auto" w:fill="FFFFFF" w:themeFill="background1"/>
            <w:vAlign w:val="bottom"/>
          </w:tcPr>
          <w:p w14:paraId="10B0FBD9" w14:textId="77777777" w:rsidR="005D1826" w:rsidRPr="00564DB1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70BA6236" w14:textId="77777777" w:rsidR="005D1826" w:rsidRPr="00564DB1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564DB1">
              <w:rPr>
                <w:rFonts w:ascii="Calibri" w:hAnsi="Calibri" w:cs="Tahoma"/>
                <w:b/>
                <w:sz w:val="17"/>
                <w:szCs w:val="17"/>
              </w:rPr>
              <w:t>4) intensywność pomocy już udzielonej w związku z kosztami, o których mowa w pkt 2</w:t>
            </w:r>
          </w:p>
        </w:tc>
        <w:tc>
          <w:tcPr>
            <w:tcW w:w="306" w:type="dxa"/>
            <w:shd w:val="clear" w:color="auto" w:fill="FFFFFF" w:themeFill="background1"/>
            <w:vAlign w:val="bottom"/>
          </w:tcPr>
          <w:p w14:paraId="39569C2A" w14:textId="77777777" w:rsidR="005D1826" w:rsidRPr="00564DB1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</w:tr>
      <w:tr w:rsidR="005D1826" w:rsidRPr="000343A4" w14:paraId="1DC0F333" w14:textId="77777777" w:rsidTr="00EC47D0">
        <w:trPr>
          <w:cantSplit/>
          <w:trHeight w:val="284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4646A19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470DE2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FEC77E9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2025CE6B" w14:textId="77777777" w:rsidTr="00EC47D0">
        <w:trPr>
          <w:cantSplit/>
          <w:trHeight w:val="284"/>
        </w:trPr>
        <w:tc>
          <w:tcPr>
            <w:tcW w:w="285" w:type="dxa"/>
            <w:shd w:val="clear" w:color="auto" w:fill="FFFFFF" w:themeFill="background1"/>
          </w:tcPr>
          <w:p w14:paraId="0E3E9EEE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363DB2B" w14:textId="77777777" w:rsidR="005D1826" w:rsidRPr="00564DB1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564DB1">
              <w:rPr>
                <w:rFonts w:ascii="Calibri" w:hAnsi="Calibri" w:cs="Tahoma"/>
                <w:b/>
                <w:sz w:val="17"/>
                <w:szCs w:val="17"/>
              </w:rPr>
              <w:t>5) lokalizacja przedsięwzięcia</w:t>
            </w:r>
          </w:p>
        </w:tc>
        <w:tc>
          <w:tcPr>
            <w:tcW w:w="306" w:type="dxa"/>
            <w:shd w:val="clear" w:color="auto" w:fill="FFFFFF" w:themeFill="background1"/>
          </w:tcPr>
          <w:p w14:paraId="78DBB7C4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39E12AC5" w14:textId="77777777" w:rsidTr="00EC47D0">
        <w:trPr>
          <w:cantSplit/>
          <w:trHeight w:val="284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56CAE38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6481E6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BD80914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2D48ED1A" w14:textId="77777777" w:rsidTr="00EC47D0">
        <w:trPr>
          <w:cantSplit/>
          <w:trHeight w:val="284"/>
        </w:trPr>
        <w:tc>
          <w:tcPr>
            <w:tcW w:w="285" w:type="dxa"/>
            <w:shd w:val="clear" w:color="auto" w:fill="FFFFFF" w:themeFill="background1"/>
          </w:tcPr>
          <w:p w14:paraId="0E328DA1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44700698" w14:textId="77777777" w:rsidR="005D1826" w:rsidRPr="00CE5D33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CE5D33">
              <w:rPr>
                <w:rFonts w:ascii="Calibri" w:hAnsi="Calibri" w:cs="Tahoma"/>
                <w:b/>
                <w:sz w:val="17"/>
                <w:szCs w:val="17"/>
              </w:rPr>
              <w:t>6) cele, które mają być osiągnięte w związku z realizacją przedsięwzięcia</w:t>
            </w:r>
          </w:p>
        </w:tc>
        <w:tc>
          <w:tcPr>
            <w:tcW w:w="306" w:type="dxa"/>
            <w:shd w:val="clear" w:color="auto" w:fill="FFFFFF" w:themeFill="background1"/>
          </w:tcPr>
          <w:p w14:paraId="18B9DC66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17BC2F3E" w14:textId="77777777" w:rsidTr="00EC47D0">
        <w:trPr>
          <w:cantSplit/>
          <w:trHeight w:val="1134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1BCD330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EC2FD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F8B229F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E229FC" w14:paraId="0A8283A0" w14:textId="77777777" w:rsidTr="00EC47D0">
        <w:trPr>
          <w:cantSplit/>
          <w:trHeight w:val="284"/>
        </w:trPr>
        <w:tc>
          <w:tcPr>
            <w:tcW w:w="285" w:type="dxa"/>
            <w:shd w:val="clear" w:color="auto" w:fill="FFFFFF" w:themeFill="background1"/>
            <w:vAlign w:val="bottom"/>
          </w:tcPr>
          <w:p w14:paraId="296D0C35" w14:textId="77777777" w:rsidR="005D1826" w:rsidRPr="00E229FC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77A06F3" w14:textId="77777777" w:rsidR="005D1826" w:rsidRPr="00E229FC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E229FC">
              <w:rPr>
                <w:rFonts w:ascii="Calibri" w:hAnsi="Calibri" w:cs="Tahoma"/>
                <w:b/>
                <w:sz w:val="17"/>
                <w:szCs w:val="17"/>
              </w:rPr>
              <w:t>7) etapy realizacji przedsięwzięcia</w:t>
            </w:r>
          </w:p>
        </w:tc>
        <w:tc>
          <w:tcPr>
            <w:tcW w:w="306" w:type="dxa"/>
            <w:shd w:val="clear" w:color="auto" w:fill="FFFFFF" w:themeFill="background1"/>
            <w:vAlign w:val="bottom"/>
          </w:tcPr>
          <w:p w14:paraId="7F696CDE" w14:textId="77777777" w:rsidR="005D1826" w:rsidRPr="00E229FC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</w:tr>
      <w:tr w:rsidR="005D1826" w:rsidRPr="000343A4" w14:paraId="24365754" w14:textId="77777777" w:rsidTr="00EC47D0">
        <w:trPr>
          <w:cantSplit/>
          <w:trHeight w:val="1134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C005815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3FF7FE" w14:textId="77777777" w:rsidR="005D1826" w:rsidRPr="00322C90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519A75C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5E0CF40B" w14:textId="77777777" w:rsidTr="00EC47D0">
        <w:trPr>
          <w:cantSplit/>
          <w:trHeight w:val="284"/>
        </w:trPr>
        <w:tc>
          <w:tcPr>
            <w:tcW w:w="285" w:type="dxa"/>
            <w:shd w:val="clear" w:color="auto" w:fill="FFFFFF" w:themeFill="background1"/>
          </w:tcPr>
          <w:p w14:paraId="53C1025D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E848340" w14:textId="77777777" w:rsidR="005D1826" w:rsidRPr="003112A8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3112A8">
              <w:rPr>
                <w:rFonts w:ascii="Calibri" w:hAnsi="Calibri" w:cs="Tahoma"/>
                <w:b/>
                <w:sz w:val="17"/>
                <w:szCs w:val="17"/>
              </w:rPr>
              <w:t>8) data rozpoczęcia i zakończenia realizacji przedsięwzięcia</w:t>
            </w:r>
          </w:p>
        </w:tc>
        <w:tc>
          <w:tcPr>
            <w:tcW w:w="306" w:type="dxa"/>
            <w:shd w:val="clear" w:color="auto" w:fill="FFFFFF" w:themeFill="background1"/>
          </w:tcPr>
          <w:p w14:paraId="2CAC0372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5C6E2219" w14:textId="77777777" w:rsidTr="00EC47D0">
        <w:trPr>
          <w:cantSplit/>
          <w:trHeight w:val="567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1FB3CB6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54EF7B" w14:textId="77777777" w:rsidR="005D1826" w:rsidRPr="00322C90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B740198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954729" w14:paraId="7CED6A6D" w14:textId="77777777" w:rsidTr="00EC47D0">
        <w:trPr>
          <w:cantSplit/>
          <w:trHeight w:val="170"/>
        </w:trPr>
        <w:tc>
          <w:tcPr>
            <w:tcW w:w="28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1EF8EB" w14:textId="77777777" w:rsidR="005D1826" w:rsidRPr="00954729" w:rsidRDefault="005D1826" w:rsidP="00EC47D0">
            <w:pPr>
              <w:rPr>
                <w:rFonts w:ascii="Calibri" w:hAnsi="Calibri" w:cs="Tahoma"/>
                <w:sz w:val="4"/>
                <w:szCs w:val="4"/>
              </w:rPr>
            </w:pPr>
          </w:p>
        </w:tc>
        <w:tc>
          <w:tcPr>
            <w:tcW w:w="92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400F10" w14:textId="77777777" w:rsidR="005D1826" w:rsidRPr="00954729" w:rsidRDefault="005D1826" w:rsidP="00EC47D0">
            <w:pPr>
              <w:spacing w:before="40"/>
              <w:rPr>
                <w:rFonts w:ascii="Calibri" w:hAnsi="Calibri" w:cs="Tahoma"/>
                <w:b/>
                <w:sz w:val="4"/>
                <w:szCs w:val="4"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8E9B6C" w14:textId="77777777" w:rsidR="005D1826" w:rsidRPr="00954729" w:rsidRDefault="005D1826" w:rsidP="00EC47D0">
            <w:pPr>
              <w:rPr>
                <w:rFonts w:ascii="Calibri" w:hAnsi="Calibri" w:cs="Tahoma"/>
                <w:sz w:val="4"/>
                <w:szCs w:val="4"/>
              </w:rPr>
            </w:pPr>
          </w:p>
        </w:tc>
      </w:tr>
      <w:tr w:rsidR="005D1826" w:rsidRPr="000343A4" w14:paraId="369D6281" w14:textId="77777777" w:rsidTr="00EC47D0">
        <w:trPr>
          <w:cantSplit/>
          <w:trHeight w:val="340"/>
        </w:trPr>
        <w:tc>
          <w:tcPr>
            <w:tcW w:w="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B18E2E4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C51214" w14:textId="77777777" w:rsidR="005D1826" w:rsidRPr="00392AD7" w:rsidRDefault="005D1826" w:rsidP="00EC47D0">
            <w:pPr>
              <w:rPr>
                <w:rFonts w:ascii="Calibri" w:hAnsi="Calibri" w:cs="Tahoma"/>
                <w:b/>
              </w:rPr>
            </w:pPr>
            <w:r w:rsidRPr="00392AD7">
              <w:rPr>
                <w:rFonts w:ascii="Calibri" w:hAnsi="Calibri" w:cs="Tahoma"/>
                <w:b/>
              </w:rPr>
              <w:t>E. Informacje dotyczące osoby upoważnionej do przedstawienia informacji</w:t>
            </w: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7536D85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3DEC5BDD" w14:textId="77777777" w:rsidTr="00EC47D0">
        <w:trPr>
          <w:cantSplit/>
          <w:trHeight w:val="234"/>
        </w:trPr>
        <w:tc>
          <w:tcPr>
            <w:tcW w:w="28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ED8CAE0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DEBCF4F" w14:textId="77777777" w:rsidR="005D1826" w:rsidRPr="00C2130B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C2130B">
              <w:rPr>
                <w:rFonts w:ascii="Calibri" w:hAnsi="Calibri" w:cs="Tahoma"/>
                <w:b/>
                <w:sz w:val="17"/>
                <w:szCs w:val="17"/>
              </w:rPr>
              <w:t>Imię i nazwisko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A7D0509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55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7936DD25" w14:textId="77777777" w:rsidR="005D1826" w:rsidRPr="00C2130B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  <w:r w:rsidRPr="00C2130B">
              <w:rPr>
                <w:rFonts w:ascii="Calibri" w:hAnsi="Calibri" w:cs="Tahoma"/>
                <w:b/>
                <w:sz w:val="17"/>
                <w:szCs w:val="17"/>
              </w:rPr>
              <w:t>Numer telefonu</w:t>
            </w:r>
          </w:p>
        </w:tc>
        <w:tc>
          <w:tcPr>
            <w:tcW w:w="30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8CEBB18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604EB378" w14:textId="77777777" w:rsidTr="00EC47D0">
        <w:trPr>
          <w:cantSplit/>
          <w:trHeight w:val="227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F8D0673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3D4976" w14:textId="77777777" w:rsidR="005D1826" w:rsidRPr="00322C90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380BFB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308D67" w14:textId="77777777" w:rsidR="005D1826" w:rsidRPr="00322C90" w:rsidRDefault="005D1826" w:rsidP="00EC47D0">
            <w:pPr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8AD6D80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76681F1E" w14:textId="77777777" w:rsidTr="00EC47D0">
        <w:trPr>
          <w:cantSplit/>
          <w:trHeight w:val="227"/>
        </w:trPr>
        <w:tc>
          <w:tcPr>
            <w:tcW w:w="285" w:type="dxa"/>
            <w:shd w:val="clear" w:color="auto" w:fill="FFFFFF" w:themeFill="background1"/>
          </w:tcPr>
          <w:p w14:paraId="4647F8FB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2278EB9" w14:textId="77777777" w:rsidR="005D1826" w:rsidRPr="00C2130B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C2130B">
              <w:rPr>
                <w:rFonts w:ascii="Calibri" w:hAnsi="Calibri" w:cs="Tahoma"/>
                <w:b/>
                <w:sz w:val="17"/>
                <w:szCs w:val="17"/>
              </w:rPr>
              <w:t>Stanowisko służbowe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 w:themeFill="background1"/>
            <w:vAlign w:val="bottom"/>
          </w:tcPr>
          <w:p w14:paraId="529B2B5E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55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5DB9F06" w14:textId="77777777" w:rsidR="005D1826" w:rsidRPr="00C2130B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  <w:r w:rsidRPr="00C2130B">
              <w:rPr>
                <w:rFonts w:ascii="Calibri" w:hAnsi="Calibri" w:cs="Tahoma"/>
                <w:b/>
                <w:sz w:val="17"/>
                <w:szCs w:val="17"/>
              </w:rPr>
              <w:t>Data i podpis</w:t>
            </w:r>
          </w:p>
        </w:tc>
        <w:tc>
          <w:tcPr>
            <w:tcW w:w="306" w:type="dxa"/>
            <w:shd w:val="clear" w:color="auto" w:fill="FFFFFF" w:themeFill="background1"/>
          </w:tcPr>
          <w:p w14:paraId="757075E7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5FF6307A" w14:textId="77777777" w:rsidTr="00EC47D0">
        <w:trPr>
          <w:cantSplit/>
          <w:trHeight w:val="227"/>
        </w:trPr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37EBA03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B2BF28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5C58F9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5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CDEA3F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2A07005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0343A4" w14:paraId="6A32D7E0" w14:textId="77777777" w:rsidTr="00EC47D0">
        <w:trPr>
          <w:cantSplit/>
          <w:trHeight w:val="227"/>
        </w:trPr>
        <w:tc>
          <w:tcPr>
            <w:tcW w:w="285" w:type="dxa"/>
            <w:shd w:val="clear" w:color="auto" w:fill="FFFFFF" w:themeFill="background1"/>
          </w:tcPr>
          <w:p w14:paraId="02AEAF2A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360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2828586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right w:val="single" w:sz="4" w:space="0" w:color="auto"/>
            </w:tcBorders>
            <w:shd w:val="clear" w:color="auto" w:fill="FFFFFF" w:themeFill="background1"/>
          </w:tcPr>
          <w:p w14:paraId="6449200D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45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5F704D" w14:textId="77777777" w:rsidR="005D1826" w:rsidRPr="00322C90" w:rsidRDefault="005D1826" w:rsidP="00EC47D0">
            <w:pPr>
              <w:spacing w:before="40"/>
              <w:rPr>
                <w:rFonts w:ascii="Calibri" w:hAnsi="Calibri" w:cs="Tahoma"/>
                <w:b/>
                <w:sz w:val="17"/>
                <w:szCs w:val="17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C642D83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  <w:tr w:rsidR="005D1826" w:rsidRPr="003A28FE" w14:paraId="0CF2B17B" w14:textId="77777777" w:rsidTr="00EC47D0">
        <w:trPr>
          <w:cantSplit/>
          <w:trHeight w:val="227"/>
        </w:trPr>
        <w:tc>
          <w:tcPr>
            <w:tcW w:w="28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908BAF" w14:textId="77777777" w:rsidR="005D1826" w:rsidRPr="003A28FE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  <w:tc>
          <w:tcPr>
            <w:tcW w:w="9237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334B9436" w14:textId="77777777" w:rsidR="005D1826" w:rsidRPr="003A28FE" w:rsidRDefault="005D1826" w:rsidP="00EC47D0">
            <w:pPr>
              <w:spacing w:before="40"/>
              <w:rPr>
                <w:rFonts w:ascii="Calibri" w:hAnsi="Calibri" w:cs="Tahoma"/>
                <w:b/>
                <w:sz w:val="6"/>
                <w:szCs w:val="6"/>
              </w:rPr>
            </w:pPr>
          </w:p>
        </w:tc>
        <w:tc>
          <w:tcPr>
            <w:tcW w:w="30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81BB13" w14:textId="77777777" w:rsidR="005D1826" w:rsidRPr="003A28FE" w:rsidRDefault="005D1826" w:rsidP="00EC47D0">
            <w:pPr>
              <w:rPr>
                <w:rFonts w:ascii="Calibri" w:hAnsi="Calibri" w:cs="Tahoma"/>
                <w:sz w:val="6"/>
                <w:szCs w:val="6"/>
              </w:rPr>
            </w:pPr>
          </w:p>
        </w:tc>
      </w:tr>
      <w:tr w:rsidR="005D1826" w:rsidRPr="000343A4" w14:paraId="2B7AC895" w14:textId="77777777" w:rsidTr="00EC47D0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rPr>
          <w:cantSplit/>
          <w:trHeight w:val="284"/>
        </w:trPr>
        <w:tc>
          <w:tcPr>
            <w:tcW w:w="2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558F6C9C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  <w:tc>
          <w:tcPr>
            <w:tcW w:w="9230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A468DF6" w14:textId="77777777" w:rsidR="005D1826" w:rsidRPr="0050526B" w:rsidRDefault="005D1826" w:rsidP="00EC47D0">
            <w:pPr>
              <w:jc w:val="center"/>
              <w:rPr>
                <w:rFonts w:ascii="Calibri" w:hAnsi="Calibri" w:cs="Tahoma"/>
                <w:b/>
                <w:sz w:val="19"/>
                <w:szCs w:val="19"/>
              </w:rPr>
            </w:pPr>
            <w:r w:rsidRPr="0050526B">
              <w:rPr>
                <w:rFonts w:ascii="Calibri" w:hAnsi="Calibri" w:cs="Tahoma"/>
                <w:b/>
                <w:sz w:val="19"/>
                <w:szCs w:val="19"/>
              </w:rPr>
              <w:t xml:space="preserve">Strona </w:t>
            </w:r>
            <w:r>
              <w:rPr>
                <w:rFonts w:ascii="Calibri" w:hAnsi="Calibri" w:cs="Tahoma"/>
                <w:b/>
                <w:sz w:val="19"/>
                <w:szCs w:val="19"/>
              </w:rPr>
              <w:t>6</w:t>
            </w:r>
            <w:r w:rsidRPr="0050526B">
              <w:rPr>
                <w:rFonts w:ascii="Calibri" w:hAnsi="Calibri" w:cs="Tahoma"/>
                <w:b/>
                <w:sz w:val="19"/>
                <w:szCs w:val="19"/>
              </w:rPr>
              <w:t xml:space="preserve"> z 7</w:t>
            </w:r>
          </w:p>
        </w:tc>
        <w:tc>
          <w:tcPr>
            <w:tcW w:w="313" w:type="dxa"/>
            <w:gridSpan w:val="2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FC108C7" w14:textId="77777777" w:rsidR="005D1826" w:rsidRPr="000343A4" w:rsidRDefault="005D1826" w:rsidP="00EC47D0">
            <w:pPr>
              <w:rPr>
                <w:rFonts w:ascii="Calibri" w:hAnsi="Calibri" w:cs="Tahoma"/>
                <w:sz w:val="17"/>
                <w:szCs w:val="17"/>
              </w:rPr>
            </w:pPr>
          </w:p>
        </w:tc>
      </w:tr>
    </w:tbl>
    <w:p w14:paraId="206DD393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305A60E8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16446818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595A22F4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71FBDA5B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65F4CE97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p w14:paraId="7BA668AB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  <w:sz w:val="20"/>
        </w:rPr>
      </w:pPr>
    </w:p>
    <w:tbl>
      <w:tblPr>
        <w:tblpPr w:leftFromText="142" w:rightFromText="142" w:topFromText="142" w:bottomFromText="142" w:vertAnchor="page" w:horzAnchor="margin" w:tblpXSpec="right" w:tblpY="1096"/>
        <w:tblOverlap w:val="never"/>
        <w:tblW w:w="9828" w:type="dxa"/>
        <w:tblBorders>
          <w:top w:val="single" w:sz="18" w:space="0" w:color="auto"/>
          <w:left w:val="single" w:sz="18" w:space="0" w:color="auto"/>
          <w:right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8"/>
      </w:tblGrid>
      <w:tr w:rsidR="005D1826" w:rsidRPr="000B73BB" w14:paraId="3BCFAFCB" w14:textId="77777777" w:rsidTr="00EC47D0">
        <w:trPr>
          <w:cantSplit/>
        </w:trPr>
        <w:tc>
          <w:tcPr>
            <w:tcW w:w="9828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14:paraId="3A0A64F4" w14:textId="77777777" w:rsidR="005D1826" w:rsidRPr="000B73BB" w:rsidRDefault="005D1826" w:rsidP="00EC47D0">
            <w:pPr>
              <w:spacing w:line="276" w:lineRule="auto"/>
              <w:rPr>
                <w:rFonts w:ascii="Calibri" w:hAnsi="Calibri" w:cs="Tahoma"/>
                <w:sz w:val="14"/>
                <w:szCs w:val="14"/>
              </w:rPr>
            </w:pPr>
          </w:p>
        </w:tc>
      </w:tr>
      <w:tr w:rsidR="005D1826" w:rsidRPr="000B73BB" w14:paraId="426DD7E1" w14:textId="77777777" w:rsidTr="00EC47D0">
        <w:trPr>
          <w:cantSplit/>
        </w:trPr>
        <w:tc>
          <w:tcPr>
            <w:tcW w:w="9828" w:type="dxa"/>
            <w:tcBorders>
              <w:top w:val="single" w:sz="18" w:space="0" w:color="auto"/>
            </w:tcBorders>
            <w:shd w:val="clear" w:color="auto" w:fill="FFFFFF" w:themeFill="background1"/>
          </w:tcPr>
          <w:p w14:paraId="2997DFB4" w14:textId="77777777" w:rsidR="005D1826" w:rsidRPr="000B73BB" w:rsidRDefault="005D1826" w:rsidP="00EC47D0">
            <w:pPr>
              <w:rPr>
                <w:rFonts w:ascii="Calibri" w:hAnsi="Calibri" w:cs="Tahoma"/>
                <w:sz w:val="16"/>
                <w:szCs w:val="16"/>
              </w:rPr>
            </w:pPr>
            <w:r w:rsidRPr="000B73BB">
              <w:rPr>
                <w:rFonts w:ascii="Calibri" w:hAnsi="Calibri" w:cs="Tahoma"/>
                <w:sz w:val="14"/>
                <w:szCs w:val="14"/>
              </w:rPr>
              <w:t xml:space="preserve">1) W przypadku gdy o pomoc </w:t>
            </w:r>
            <w:r w:rsidRPr="00D35553">
              <w:rPr>
                <w:rFonts w:ascii="Calibri" w:hAnsi="Calibri" w:cs="Tahoma"/>
                <w:i/>
                <w:sz w:val="14"/>
                <w:szCs w:val="14"/>
              </w:rPr>
              <w:t>de minimis</w:t>
            </w:r>
            <w:r w:rsidRPr="000B73BB">
              <w:rPr>
                <w:rFonts w:ascii="Calibri" w:hAnsi="Calibri" w:cs="Tahoma"/>
                <w:sz w:val="14"/>
                <w:szCs w:val="14"/>
              </w:rPr>
              <w:t xml:space="preserve"> wnioskuje wspólnik spółki cywilnej, jawnej albo partnerskiej albo komplementariusz spółki komandytowej albo komandytowo-</w:t>
            </w:r>
            <w:r w:rsidRPr="000B73BB">
              <w:rPr>
                <w:rFonts w:ascii="Calibri" w:hAnsi="Calibri" w:cs="Tahoma"/>
                <w:sz w:val="14"/>
                <w:szCs w:val="14"/>
              </w:rPr>
              <w:br/>
              <w:t xml:space="preserve">akcyjnej niebędący akcjonariuszem, </w:t>
            </w:r>
            <w:r>
              <w:rPr>
                <w:rFonts w:ascii="Calibri" w:hAnsi="Calibri" w:cs="Tahoma"/>
                <w:sz w:val="14"/>
                <w:szCs w:val="14"/>
              </w:rPr>
              <w:t xml:space="preserve">wspólnik jednoosobowej spółki z ograniczoną odpowiedzialnością albo akcjonariusz prostej spółki akcyjnej lub inny podmiot, na który została przeniesiona odpowiedzialność podatkowa, w </w:t>
            </w:r>
            <w:r w:rsidRPr="000B73BB">
              <w:rPr>
                <w:rFonts w:ascii="Calibri" w:hAnsi="Calibri" w:cs="Tahoma"/>
                <w:sz w:val="14"/>
                <w:szCs w:val="14"/>
              </w:rPr>
              <w:t>związku z działalnością prowadzoną w tej spółce, podaje się informacje dotyczące</w:t>
            </w:r>
            <w:r>
              <w:rPr>
                <w:rFonts w:ascii="Calibri" w:hAnsi="Calibri" w:cs="Tahoma"/>
                <w:sz w:val="14"/>
                <w:szCs w:val="14"/>
              </w:rPr>
              <w:t xml:space="preserve"> tej spółki. W przypadku spółki </w:t>
            </w:r>
            <w:r w:rsidRPr="000B73BB">
              <w:rPr>
                <w:rFonts w:ascii="Calibri" w:hAnsi="Calibri" w:cs="Tahoma"/>
                <w:sz w:val="14"/>
                <w:szCs w:val="14"/>
              </w:rPr>
              <w:t>cywilnej należy podać NIP tej spółki, nazwę, pod jaką spółka funkcjonuje na rynku, oraz miejsce prowadzenia działalności, a w przypadku braku nazwy i miejsca</w:t>
            </w:r>
            <w:r w:rsidRPr="000B73BB">
              <w:rPr>
                <w:rFonts w:ascii="Calibri" w:hAnsi="Calibri" w:cs="Tahoma"/>
                <w:sz w:val="14"/>
                <w:szCs w:val="14"/>
              </w:rPr>
              <w:br/>
              <w:t>prowadzenia działalności</w:t>
            </w:r>
            <w:r>
              <w:rPr>
                <w:rFonts w:ascii="Calibri" w:hAnsi="Calibri" w:cs="Tahoma"/>
                <w:sz w:val="14"/>
                <w:szCs w:val="14"/>
              </w:rPr>
              <w:t xml:space="preserve"> -</w:t>
            </w:r>
            <w:r w:rsidRPr="000B73BB">
              <w:rPr>
                <w:rFonts w:ascii="Calibri" w:hAnsi="Calibri" w:cs="Tahoma"/>
                <w:sz w:val="14"/>
                <w:szCs w:val="14"/>
              </w:rPr>
              <w:t xml:space="preserve"> imiona i nazwiska oraz adresy wszystkich wspólników tej spółki.</w:t>
            </w:r>
          </w:p>
        </w:tc>
      </w:tr>
      <w:tr w:rsidR="005D1826" w:rsidRPr="000B73BB" w14:paraId="0C4D69CC" w14:textId="77777777" w:rsidTr="00EC47D0">
        <w:trPr>
          <w:cantSplit/>
        </w:trPr>
        <w:tc>
          <w:tcPr>
            <w:tcW w:w="9828" w:type="dxa"/>
            <w:tcBorders>
              <w:top w:val="nil"/>
            </w:tcBorders>
          </w:tcPr>
          <w:p w14:paraId="0AFFA444" w14:textId="77777777" w:rsidR="005D1826" w:rsidRPr="000B73BB" w:rsidRDefault="005D1826" w:rsidP="00EC47D0">
            <w:pPr>
              <w:spacing w:before="40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4"/>
                <w:szCs w:val="14"/>
              </w:rPr>
              <w:t xml:space="preserve">2) Wypełnia się </w:t>
            </w:r>
            <w:r w:rsidRPr="000B73BB">
              <w:rPr>
                <w:rFonts w:ascii="Calibri" w:hAnsi="Calibri" w:cs="Tahoma"/>
                <w:sz w:val="14"/>
                <w:szCs w:val="14"/>
              </w:rPr>
              <w:t xml:space="preserve">w przypadku, gdy o pomoc </w:t>
            </w:r>
            <w:r w:rsidRPr="00DC2503">
              <w:rPr>
                <w:rFonts w:ascii="Calibri" w:hAnsi="Calibri" w:cs="Tahoma"/>
                <w:i/>
                <w:sz w:val="14"/>
                <w:szCs w:val="14"/>
              </w:rPr>
              <w:t>de minimis</w:t>
            </w:r>
            <w:r w:rsidRPr="000B73BB">
              <w:rPr>
                <w:rFonts w:ascii="Calibri" w:hAnsi="Calibri" w:cs="Tahoma"/>
                <w:sz w:val="14"/>
                <w:szCs w:val="14"/>
              </w:rPr>
              <w:t xml:space="preserve"> wnioskuje wspólnik spółki cywilne</w:t>
            </w:r>
            <w:r>
              <w:rPr>
                <w:rFonts w:ascii="Calibri" w:hAnsi="Calibri" w:cs="Tahoma"/>
                <w:sz w:val="14"/>
                <w:szCs w:val="14"/>
              </w:rPr>
              <w:t xml:space="preserve">j, jawnej albo partnerskiej, komplementariusz spółki </w:t>
            </w:r>
            <w:r w:rsidRPr="000B73BB">
              <w:rPr>
                <w:rFonts w:ascii="Calibri" w:hAnsi="Calibri" w:cs="Tahoma"/>
                <w:sz w:val="14"/>
                <w:szCs w:val="14"/>
              </w:rPr>
              <w:t xml:space="preserve">komandytowej albo komandytowo-akcyjnej niebędący akcjonariuszem, </w:t>
            </w:r>
            <w:r>
              <w:rPr>
                <w:rFonts w:ascii="Calibri" w:hAnsi="Calibri" w:cs="Tahoma"/>
                <w:sz w:val="14"/>
                <w:szCs w:val="14"/>
              </w:rPr>
              <w:t xml:space="preserve">wspólnik jednoosobowej spółki z ograniczoną odpowiedzialnością albo akcjonariusz prostej spółki akcyjnej lub inny podmiot, na który została przeniesiona odpowiedzialność podatkowa, w związku z </w:t>
            </w:r>
            <w:r w:rsidRPr="000B73BB">
              <w:rPr>
                <w:rFonts w:ascii="Calibri" w:hAnsi="Calibri" w:cs="Tahoma"/>
                <w:sz w:val="14"/>
                <w:szCs w:val="14"/>
              </w:rPr>
              <w:t>działalnością prowadzoną w tej spółce (podaje się informacje dotyczące tego</w:t>
            </w:r>
            <w:r w:rsidRPr="000B73BB">
              <w:rPr>
                <w:rFonts w:ascii="Calibri" w:hAnsi="Calibri" w:cs="Tahoma"/>
                <w:sz w:val="14"/>
                <w:szCs w:val="14"/>
              </w:rPr>
              <w:br/>
              <w:t>wspólnika albo komplementariusza</w:t>
            </w:r>
            <w:r>
              <w:rPr>
                <w:rFonts w:ascii="Calibri" w:hAnsi="Calibri" w:cs="Tahoma"/>
                <w:sz w:val="14"/>
                <w:szCs w:val="14"/>
              </w:rPr>
              <w:t xml:space="preserve"> lub osoby trzeciej, na którą przeniesiono odpowiedzialność podatkową</w:t>
            </w:r>
            <w:r w:rsidRPr="000B73BB">
              <w:rPr>
                <w:rFonts w:ascii="Calibri" w:hAnsi="Calibri" w:cs="Tahoma"/>
                <w:sz w:val="14"/>
                <w:szCs w:val="14"/>
              </w:rPr>
              <w:t>).</w:t>
            </w:r>
          </w:p>
        </w:tc>
      </w:tr>
      <w:tr w:rsidR="005D1826" w:rsidRPr="000B73BB" w14:paraId="0BE473FD" w14:textId="77777777" w:rsidTr="00EC47D0">
        <w:trPr>
          <w:cantSplit/>
        </w:trPr>
        <w:tc>
          <w:tcPr>
            <w:tcW w:w="9828" w:type="dxa"/>
            <w:tcBorders>
              <w:top w:val="nil"/>
            </w:tcBorders>
          </w:tcPr>
          <w:p w14:paraId="10E06737" w14:textId="77777777" w:rsidR="005D1826" w:rsidRPr="000B73BB" w:rsidRDefault="005D1826" w:rsidP="00EC47D0">
            <w:pPr>
              <w:spacing w:before="40"/>
              <w:rPr>
                <w:rFonts w:ascii="Calibri" w:hAnsi="Calibri" w:cs="Tahoma"/>
                <w:sz w:val="16"/>
                <w:szCs w:val="16"/>
              </w:rPr>
            </w:pPr>
            <w:r w:rsidRPr="000B73BB">
              <w:rPr>
                <w:rFonts w:ascii="Calibri" w:hAnsi="Calibri" w:cs="Tahoma"/>
                <w:sz w:val="14"/>
                <w:szCs w:val="14"/>
              </w:rPr>
              <w:t>3) O ile posiada identyfikator podatkowy NIP.</w:t>
            </w:r>
          </w:p>
        </w:tc>
      </w:tr>
      <w:tr w:rsidR="005D1826" w:rsidRPr="000B73BB" w14:paraId="4B0C6768" w14:textId="77777777" w:rsidTr="00EC47D0">
        <w:trPr>
          <w:cantSplit/>
        </w:trPr>
        <w:tc>
          <w:tcPr>
            <w:tcW w:w="9828" w:type="dxa"/>
            <w:tcBorders>
              <w:top w:val="nil"/>
            </w:tcBorders>
          </w:tcPr>
          <w:p w14:paraId="56425D91" w14:textId="77777777" w:rsidR="005D1826" w:rsidRPr="000B73BB" w:rsidRDefault="005D1826" w:rsidP="00EC47D0">
            <w:pPr>
              <w:spacing w:before="40"/>
              <w:rPr>
                <w:rFonts w:ascii="Calibri" w:hAnsi="Calibri" w:cs="Tahoma"/>
                <w:sz w:val="16"/>
                <w:szCs w:val="16"/>
              </w:rPr>
            </w:pPr>
            <w:r w:rsidRPr="000B73BB">
              <w:rPr>
                <w:rFonts w:ascii="Calibri" w:hAnsi="Calibri" w:cs="Tahoma"/>
                <w:sz w:val="14"/>
                <w:szCs w:val="14"/>
              </w:rPr>
              <w:t>4) Wpisuje się siedmiocyfrowe oznaczenie nadane w sposób określony w rozporządzeniu Rady Ministrów z dnia 15 grudnia 1998 r. w sprawie szczegółowych zasad</w:t>
            </w:r>
            <w:r w:rsidRPr="000B73BB">
              <w:rPr>
                <w:rFonts w:ascii="Calibri" w:hAnsi="Calibri" w:cs="Tahoma"/>
                <w:sz w:val="14"/>
                <w:szCs w:val="14"/>
              </w:rPr>
              <w:br/>
              <w:t>prowadzenia, stosowania i udostępniania krajowego rejestru urzędowego podziału terytorialnego kraju oraz związanych z tym obowiązków organów administracji</w:t>
            </w:r>
            <w:r w:rsidRPr="000B73BB">
              <w:rPr>
                <w:rFonts w:ascii="Calibri" w:hAnsi="Calibri" w:cs="Tahoma"/>
                <w:sz w:val="14"/>
                <w:szCs w:val="14"/>
              </w:rPr>
              <w:br/>
              <w:t xml:space="preserve">rządowej i jednostek samorządu terytorialnego (Dz. U.  poz. 1031, z </w:t>
            </w:r>
            <w:proofErr w:type="spellStart"/>
            <w:r w:rsidRPr="000B73BB">
              <w:rPr>
                <w:rFonts w:ascii="Calibri" w:hAnsi="Calibri" w:cs="Tahoma"/>
                <w:sz w:val="14"/>
                <w:szCs w:val="14"/>
              </w:rPr>
              <w:t>późn</w:t>
            </w:r>
            <w:proofErr w:type="spellEnd"/>
            <w:r w:rsidRPr="000B73BB">
              <w:rPr>
                <w:rFonts w:ascii="Calibri" w:hAnsi="Calibri" w:cs="Tahoma"/>
                <w:sz w:val="14"/>
                <w:szCs w:val="14"/>
              </w:rPr>
              <w:t xml:space="preserve">. zm.). </w:t>
            </w:r>
          </w:p>
        </w:tc>
      </w:tr>
      <w:tr w:rsidR="005D1826" w:rsidRPr="000B73BB" w14:paraId="195F0716" w14:textId="77777777" w:rsidTr="00EC47D0">
        <w:trPr>
          <w:cantSplit/>
        </w:trPr>
        <w:tc>
          <w:tcPr>
            <w:tcW w:w="9828" w:type="dxa"/>
            <w:tcBorders>
              <w:top w:val="nil"/>
            </w:tcBorders>
          </w:tcPr>
          <w:p w14:paraId="35E7D18E" w14:textId="77777777" w:rsidR="005D1826" w:rsidRPr="000B73BB" w:rsidRDefault="005D1826" w:rsidP="00EC47D0">
            <w:pPr>
              <w:spacing w:before="40"/>
              <w:rPr>
                <w:rFonts w:ascii="Calibri" w:hAnsi="Calibri" w:cs="Tahoma"/>
                <w:sz w:val="16"/>
                <w:szCs w:val="16"/>
              </w:rPr>
            </w:pPr>
            <w:r w:rsidRPr="000B73BB">
              <w:rPr>
                <w:rFonts w:ascii="Calibri" w:hAnsi="Calibri" w:cs="Tahoma"/>
                <w:sz w:val="14"/>
                <w:szCs w:val="14"/>
              </w:rPr>
              <w:t>5) Zaznacza się właściwą pozycję znakiem X.</w:t>
            </w:r>
          </w:p>
        </w:tc>
      </w:tr>
      <w:tr w:rsidR="005D1826" w:rsidRPr="000B73BB" w14:paraId="1C7BD02C" w14:textId="77777777" w:rsidTr="00EC47D0">
        <w:trPr>
          <w:cantSplit/>
        </w:trPr>
        <w:tc>
          <w:tcPr>
            <w:tcW w:w="9828" w:type="dxa"/>
            <w:tcBorders>
              <w:top w:val="nil"/>
            </w:tcBorders>
          </w:tcPr>
          <w:p w14:paraId="6D9F89F1" w14:textId="77777777" w:rsidR="005D1826" w:rsidRPr="000B73BB" w:rsidRDefault="005D1826" w:rsidP="00EC47D0">
            <w:pPr>
              <w:spacing w:before="40"/>
              <w:rPr>
                <w:rFonts w:ascii="Calibri" w:hAnsi="Calibri" w:cs="Tahoma"/>
                <w:sz w:val="16"/>
                <w:szCs w:val="16"/>
              </w:rPr>
            </w:pPr>
            <w:r w:rsidRPr="000B73BB">
              <w:rPr>
                <w:rFonts w:ascii="Calibri" w:hAnsi="Calibri" w:cs="Tahoma"/>
                <w:sz w:val="14"/>
                <w:szCs w:val="14"/>
              </w:rPr>
              <w:t xml:space="preserve">6) Podaje się klasę działalności, w związku z którą podmiot ubiega się o pomoc </w:t>
            </w:r>
            <w:r w:rsidRPr="005A214C">
              <w:rPr>
                <w:rFonts w:ascii="Calibri" w:hAnsi="Calibri" w:cs="Tahoma"/>
                <w:i/>
                <w:sz w:val="14"/>
                <w:szCs w:val="14"/>
              </w:rPr>
              <w:t>de minimis</w:t>
            </w:r>
            <w:r w:rsidRPr="000B73BB">
              <w:rPr>
                <w:rFonts w:ascii="Calibri" w:hAnsi="Calibri" w:cs="Tahoma"/>
                <w:sz w:val="14"/>
                <w:szCs w:val="14"/>
              </w:rPr>
              <w:t xml:space="preserve">. Jeżeli </w:t>
            </w:r>
            <w:r>
              <w:rPr>
                <w:rFonts w:ascii="Calibri" w:hAnsi="Calibri" w:cs="Tahoma"/>
                <w:sz w:val="14"/>
                <w:szCs w:val="14"/>
              </w:rPr>
              <w:t>nie jest możliwe ustalenie</w:t>
            </w:r>
            <w:r w:rsidRPr="000B73BB">
              <w:rPr>
                <w:rFonts w:ascii="Calibri" w:hAnsi="Calibri" w:cs="Tahoma"/>
                <w:sz w:val="14"/>
                <w:szCs w:val="14"/>
              </w:rPr>
              <w:t xml:space="preserve"> jednej takiej działalności, podaje się klasę</w:t>
            </w:r>
            <w:r w:rsidRPr="000B73BB">
              <w:rPr>
                <w:rFonts w:ascii="Calibri" w:hAnsi="Calibri" w:cs="Tahoma"/>
                <w:sz w:val="14"/>
                <w:szCs w:val="14"/>
              </w:rPr>
              <w:br/>
              <w:t>PKD tej działalności, która generuje największy przychód.</w:t>
            </w:r>
          </w:p>
        </w:tc>
      </w:tr>
      <w:tr w:rsidR="005D1826" w:rsidRPr="000B73BB" w14:paraId="484D5E65" w14:textId="77777777" w:rsidTr="00EC47D0">
        <w:trPr>
          <w:cantSplit/>
        </w:trPr>
        <w:tc>
          <w:tcPr>
            <w:tcW w:w="9828" w:type="dxa"/>
            <w:tcBorders>
              <w:top w:val="nil"/>
            </w:tcBorders>
          </w:tcPr>
          <w:p w14:paraId="54EDF7EF" w14:textId="77777777" w:rsidR="005D1826" w:rsidRPr="000B73BB" w:rsidRDefault="005D1826" w:rsidP="00EC47D0">
            <w:pPr>
              <w:spacing w:before="40"/>
              <w:rPr>
                <w:rFonts w:ascii="Calibri" w:hAnsi="Calibri" w:cs="Tahoma"/>
                <w:sz w:val="16"/>
                <w:szCs w:val="16"/>
              </w:rPr>
            </w:pPr>
            <w:r w:rsidRPr="000B73BB">
              <w:rPr>
                <w:rFonts w:ascii="Calibri" w:hAnsi="Calibri" w:cs="Tahoma"/>
                <w:sz w:val="14"/>
                <w:szCs w:val="14"/>
              </w:rPr>
              <w:t>7) Za powiązane nie uważa się podmiotów, w przypadku których powiązanie występuje wyłącznie za pośrednictwem organu publicznego, np. Skarbu Państwa, jednostki</w:t>
            </w:r>
            <w:r w:rsidRPr="000B73BB">
              <w:rPr>
                <w:rFonts w:ascii="Calibri" w:hAnsi="Calibri" w:cs="Tahoma"/>
                <w:sz w:val="14"/>
                <w:szCs w:val="14"/>
              </w:rPr>
              <w:br/>
              <w:t>samorządu terytorialnego.</w:t>
            </w:r>
          </w:p>
        </w:tc>
      </w:tr>
      <w:tr w:rsidR="005D1826" w:rsidRPr="000B73BB" w14:paraId="21CFC1F5" w14:textId="77777777" w:rsidTr="00EC47D0">
        <w:trPr>
          <w:cantSplit/>
        </w:trPr>
        <w:tc>
          <w:tcPr>
            <w:tcW w:w="9828" w:type="dxa"/>
            <w:tcBorders>
              <w:top w:val="nil"/>
            </w:tcBorders>
          </w:tcPr>
          <w:p w14:paraId="5B2B28F9" w14:textId="77777777" w:rsidR="005D1826" w:rsidRPr="000B73BB" w:rsidRDefault="005D1826" w:rsidP="00EC47D0">
            <w:pPr>
              <w:spacing w:before="40"/>
              <w:rPr>
                <w:rFonts w:ascii="Calibri" w:hAnsi="Calibri" w:cs="Tahoma"/>
                <w:sz w:val="16"/>
                <w:szCs w:val="16"/>
              </w:rPr>
            </w:pPr>
            <w:r w:rsidRPr="000B73BB">
              <w:rPr>
                <w:rFonts w:ascii="Calibri" w:hAnsi="Calibri" w:cs="Tahoma"/>
                <w:sz w:val="14"/>
                <w:szCs w:val="14"/>
              </w:rPr>
              <w:t xml:space="preserve">8) Podaje się wartość pomocy w </w:t>
            </w:r>
            <w:r w:rsidRPr="005A214C">
              <w:rPr>
                <w:rFonts w:ascii="Calibri" w:hAnsi="Calibri" w:cs="Tahoma"/>
                <w:i/>
                <w:sz w:val="14"/>
                <w:szCs w:val="14"/>
              </w:rPr>
              <w:t>euro</w:t>
            </w:r>
            <w:r w:rsidRPr="000B73BB">
              <w:rPr>
                <w:rFonts w:ascii="Calibri" w:hAnsi="Calibri" w:cs="Tahoma"/>
                <w:sz w:val="14"/>
                <w:szCs w:val="14"/>
              </w:rPr>
              <w:t xml:space="preserve"> obliczoną zgodnie z art. 11 ust. 3 ustawy z dnia 30 kwietnia 2004 r. o postępowaniu w sprawach dotyczących pomocy publicznej</w:t>
            </w:r>
            <w:r>
              <w:rPr>
                <w:rFonts w:ascii="Calibri" w:hAnsi="Calibri" w:cs="Tahoma"/>
                <w:sz w:val="14"/>
                <w:szCs w:val="14"/>
              </w:rPr>
              <w:t xml:space="preserve"> (Dz.U. z 2023 r. poz. 702)</w:t>
            </w:r>
            <w:r w:rsidRPr="000B73BB">
              <w:rPr>
                <w:rFonts w:ascii="Calibri" w:hAnsi="Calibri" w:cs="Tahoma"/>
                <w:sz w:val="14"/>
                <w:szCs w:val="14"/>
              </w:rPr>
              <w:t>,</w:t>
            </w:r>
            <w:r>
              <w:rPr>
                <w:rFonts w:ascii="Calibri" w:hAnsi="Calibri" w:cs="Tahoma"/>
                <w:sz w:val="14"/>
                <w:szCs w:val="14"/>
              </w:rPr>
              <w:t xml:space="preserve"> </w:t>
            </w:r>
            <w:r w:rsidRPr="000B73BB">
              <w:rPr>
                <w:rFonts w:ascii="Calibri" w:hAnsi="Calibri" w:cs="Tahoma"/>
                <w:sz w:val="14"/>
                <w:szCs w:val="14"/>
              </w:rPr>
              <w:t>rozporządzeniem Rady Ministrów wydanym na podstawie art. 11 ust. 2 tej ustawy oraz właściwymi przepisami unijnymi.</w:t>
            </w:r>
          </w:p>
        </w:tc>
      </w:tr>
      <w:tr w:rsidR="005D1826" w:rsidRPr="000B73BB" w14:paraId="42BA19B2" w14:textId="77777777" w:rsidTr="00EC47D0">
        <w:trPr>
          <w:cantSplit/>
        </w:trPr>
        <w:tc>
          <w:tcPr>
            <w:tcW w:w="9828" w:type="dxa"/>
            <w:tcBorders>
              <w:top w:val="nil"/>
            </w:tcBorders>
          </w:tcPr>
          <w:p w14:paraId="3A50A441" w14:textId="77777777" w:rsidR="005D1826" w:rsidRPr="000B73BB" w:rsidRDefault="005D1826" w:rsidP="00EC47D0">
            <w:pPr>
              <w:spacing w:before="40"/>
              <w:rPr>
                <w:rFonts w:ascii="Calibri" w:hAnsi="Calibri" w:cs="Tahoma"/>
                <w:sz w:val="16"/>
                <w:szCs w:val="16"/>
              </w:rPr>
            </w:pPr>
            <w:r w:rsidRPr="000B73BB">
              <w:rPr>
                <w:rFonts w:ascii="Calibri" w:hAnsi="Calibri" w:cs="Tahoma"/>
                <w:sz w:val="14"/>
                <w:szCs w:val="14"/>
              </w:rPr>
              <w:t xml:space="preserve">9) Wypełnia się jedynie w przypadku podmiotów, którym ma być udzielona pomoc </w:t>
            </w:r>
            <w:r w:rsidRPr="005A214C">
              <w:rPr>
                <w:rFonts w:ascii="Calibri" w:hAnsi="Calibri" w:cs="Tahoma"/>
                <w:i/>
                <w:sz w:val="14"/>
                <w:szCs w:val="14"/>
              </w:rPr>
              <w:t>de minimis</w:t>
            </w:r>
            <w:r w:rsidRPr="000B73BB">
              <w:rPr>
                <w:rFonts w:ascii="Calibri" w:hAnsi="Calibri" w:cs="Tahoma"/>
                <w:sz w:val="14"/>
                <w:szCs w:val="14"/>
              </w:rPr>
              <w:t>, do obliczenia wartości której konieczne jest ustalenie ich stopy</w:t>
            </w:r>
            <w:r w:rsidRPr="000B73BB">
              <w:rPr>
                <w:rFonts w:ascii="Calibri" w:hAnsi="Calibri" w:cs="Tahoma"/>
                <w:sz w:val="14"/>
                <w:szCs w:val="14"/>
              </w:rPr>
              <w:br/>
              <w:t xml:space="preserve">referencyjnej (tj. w formie takiej jak: pożyczki, gwarancje, odroczenia, rozłożenia na raty), z wyjątkiem podmiotów, którym pomoc </w:t>
            </w:r>
            <w:r w:rsidRPr="005A214C">
              <w:rPr>
                <w:rFonts w:ascii="Calibri" w:hAnsi="Calibri" w:cs="Tahoma"/>
                <w:i/>
                <w:sz w:val="14"/>
                <w:szCs w:val="14"/>
              </w:rPr>
              <w:t>de minimis</w:t>
            </w:r>
            <w:r w:rsidRPr="000B73BB">
              <w:rPr>
                <w:rFonts w:ascii="Calibri" w:hAnsi="Calibri" w:cs="Tahoma"/>
                <w:sz w:val="14"/>
                <w:szCs w:val="14"/>
              </w:rPr>
              <w:t xml:space="preserve"> ma być udzielona na</w:t>
            </w:r>
            <w:r w:rsidRPr="000B73BB">
              <w:rPr>
                <w:rFonts w:ascii="Calibri" w:hAnsi="Calibri" w:cs="Tahoma"/>
                <w:sz w:val="14"/>
                <w:szCs w:val="14"/>
              </w:rPr>
              <w:br/>
              <w:t>podstawie art. 34a ustawy z dnia 8 maja 1997 r. o poręczeniach i gwarancjach udzielanych przez Skarb Państwa oraz niek</w:t>
            </w:r>
            <w:r>
              <w:rPr>
                <w:rFonts w:ascii="Calibri" w:hAnsi="Calibri" w:cs="Tahoma"/>
                <w:sz w:val="14"/>
                <w:szCs w:val="14"/>
              </w:rPr>
              <w:t>tóre osoby prawne (Dz. U. z 2004 r. poz. 291</w:t>
            </w:r>
            <w:r w:rsidRPr="000B73BB">
              <w:rPr>
                <w:rFonts w:ascii="Calibri" w:hAnsi="Calibri" w:cs="Tahoma"/>
                <w:sz w:val="14"/>
                <w:szCs w:val="14"/>
              </w:rPr>
              <w:t>)</w:t>
            </w:r>
            <w:r>
              <w:rPr>
                <w:rFonts w:ascii="Calibri" w:hAnsi="Calibri" w:cs="Tahoma"/>
                <w:sz w:val="14"/>
                <w:szCs w:val="14"/>
              </w:rPr>
              <w:t>,</w:t>
            </w:r>
            <w:r w:rsidRPr="000B73BB">
              <w:rPr>
                <w:rFonts w:ascii="Calibri" w:hAnsi="Calibri" w:cs="Tahoma"/>
                <w:sz w:val="14"/>
                <w:szCs w:val="14"/>
              </w:rPr>
              <w:t xml:space="preserve"> oraz będ</w:t>
            </w:r>
            <w:r>
              <w:rPr>
                <w:rFonts w:ascii="Calibri" w:hAnsi="Calibri" w:cs="Tahoma"/>
                <w:sz w:val="14"/>
                <w:szCs w:val="14"/>
              </w:rPr>
              <w:t>ących osobami fizycznymi, które</w:t>
            </w:r>
            <w:r w:rsidRPr="000B73BB">
              <w:rPr>
                <w:rFonts w:ascii="Calibri" w:hAnsi="Calibri" w:cs="Tahoma"/>
                <w:sz w:val="14"/>
                <w:szCs w:val="14"/>
              </w:rPr>
              <w:t xml:space="preserve"> na dzień złożenia informacji określonych w niniejszym </w:t>
            </w:r>
            <w:r>
              <w:rPr>
                <w:rFonts w:ascii="Calibri" w:hAnsi="Calibri" w:cs="Tahoma"/>
                <w:sz w:val="14"/>
                <w:szCs w:val="14"/>
              </w:rPr>
              <w:t>rozporządzeniu nie rozpoczęły</w:t>
            </w:r>
            <w:r w:rsidRPr="000B73BB">
              <w:rPr>
                <w:rFonts w:ascii="Calibri" w:hAnsi="Calibri" w:cs="Tahoma"/>
                <w:sz w:val="14"/>
                <w:szCs w:val="14"/>
              </w:rPr>
              <w:t xml:space="preserve"> prowadzenia działalności</w:t>
            </w:r>
            <w:r w:rsidRPr="000B73BB">
              <w:rPr>
                <w:rFonts w:ascii="Calibri" w:hAnsi="Calibri" w:cs="Tahoma"/>
                <w:sz w:val="14"/>
                <w:szCs w:val="14"/>
              </w:rPr>
              <w:br/>
              <w:t>gospodarczej.</w:t>
            </w:r>
          </w:p>
        </w:tc>
      </w:tr>
      <w:tr w:rsidR="005D1826" w:rsidRPr="000B73BB" w14:paraId="447146DD" w14:textId="77777777" w:rsidTr="00EC47D0">
        <w:trPr>
          <w:cantSplit/>
        </w:trPr>
        <w:tc>
          <w:tcPr>
            <w:tcW w:w="9828" w:type="dxa"/>
            <w:tcBorders>
              <w:top w:val="nil"/>
            </w:tcBorders>
          </w:tcPr>
          <w:p w14:paraId="78789176" w14:textId="77777777" w:rsidR="005D1826" w:rsidRPr="000B73BB" w:rsidRDefault="005D1826" w:rsidP="00EC47D0">
            <w:pPr>
              <w:spacing w:before="40"/>
              <w:rPr>
                <w:rFonts w:ascii="Calibri" w:hAnsi="Calibri" w:cs="Tahoma"/>
                <w:sz w:val="16"/>
                <w:szCs w:val="16"/>
              </w:rPr>
            </w:pPr>
            <w:r w:rsidRPr="000B73BB">
              <w:rPr>
                <w:rFonts w:ascii="Calibri" w:hAnsi="Calibri" w:cs="Tahoma"/>
                <w:sz w:val="14"/>
                <w:szCs w:val="14"/>
              </w:rPr>
              <w:t>10) Ocena kredytowa B- oznacza wysokie ryzyko kredytowe. Zdolność do obsługi zobowiązań istnieje jedynie przy sprzyjających warunkach zewnętrznych. Poziom</w:t>
            </w:r>
            <w:r w:rsidRPr="000B73BB">
              <w:rPr>
                <w:rFonts w:ascii="Calibri" w:hAnsi="Calibri" w:cs="Tahoma"/>
                <w:sz w:val="14"/>
                <w:szCs w:val="14"/>
              </w:rPr>
              <w:br/>
              <w:t>odzyskania wierzytelności w przypadku wystąpienia niewypłacalności jest średni lub niski.</w:t>
            </w:r>
          </w:p>
        </w:tc>
      </w:tr>
      <w:tr w:rsidR="005D1826" w:rsidRPr="000B73BB" w14:paraId="676611F2" w14:textId="77777777" w:rsidTr="00EC47D0">
        <w:trPr>
          <w:cantSplit/>
        </w:trPr>
        <w:tc>
          <w:tcPr>
            <w:tcW w:w="9828" w:type="dxa"/>
            <w:tcBorders>
              <w:top w:val="nil"/>
            </w:tcBorders>
          </w:tcPr>
          <w:p w14:paraId="48B874CF" w14:textId="77777777" w:rsidR="005D1826" w:rsidRPr="000B73BB" w:rsidRDefault="005D1826" w:rsidP="00EC47D0">
            <w:pPr>
              <w:spacing w:before="40"/>
              <w:rPr>
                <w:rFonts w:ascii="Calibri" w:hAnsi="Calibri" w:cs="Tahoma"/>
                <w:sz w:val="16"/>
                <w:szCs w:val="16"/>
              </w:rPr>
            </w:pPr>
            <w:r w:rsidRPr="000B73BB">
              <w:rPr>
                <w:rFonts w:ascii="Calibri" w:hAnsi="Calibri" w:cs="Tahoma"/>
                <w:sz w:val="14"/>
                <w:szCs w:val="14"/>
              </w:rPr>
              <w:t>11) Dotyczy wyłącznie producentów.</w:t>
            </w:r>
          </w:p>
        </w:tc>
      </w:tr>
      <w:tr w:rsidR="005D1826" w:rsidRPr="000B73BB" w14:paraId="045DA1F9" w14:textId="77777777" w:rsidTr="00EC47D0">
        <w:trPr>
          <w:cantSplit/>
        </w:trPr>
        <w:tc>
          <w:tcPr>
            <w:tcW w:w="9828" w:type="dxa"/>
            <w:tcBorders>
              <w:top w:val="nil"/>
            </w:tcBorders>
          </w:tcPr>
          <w:p w14:paraId="51CB6E91" w14:textId="77777777" w:rsidR="005D1826" w:rsidRPr="000B73BB" w:rsidRDefault="005D1826" w:rsidP="00EC47D0">
            <w:pPr>
              <w:spacing w:before="40"/>
              <w:rPr>
                <w:rFonts w:ascii="Calibri" w:hAnsi="Calibri" w:cs="Tahoma"/>
                <w:sz w:val="16"/>
                <w:szCs w:val="16"/>
              </w:rPr>
            </w:pPr>
            <w:r w:rsidRPr="000B73BB">
              <w:rPr>
                <w:rFonts w:ascii="Calibri" w:hAnsi="Calibri" w:cs="Tahoma"/>
                <w:sz w:val="14"/>
                <w:szCs w:val="14"/>
              </w:rPr>
              <w:t>12) Objętych rozporządzeniem Parlamentu Europejskiego i Rady (UE) nr 1379/2013 dnia 11 grudnia 2013 r. w sprawie wspólnej organizacji rynków produktów</w:t>
            </w:r>
            <w:r w:rsidRPr="000B73BB">
              <w:rPr>
                <w:rFonts w:ascii="Calibri" w:hAnsi="Calibri" w:cs="Tahoma"/>
                <w:sz w:val="14"/>
                <w:szCs w:val="14"/>
              </w:rPr>
              <w:br/>
              <w:t>rybołówstwa i akwakultury, zmieniającym rozporządzenia Rady (WE) nr 1184/2006 i (WE) nr 1224/2009 oraz uchylającym rozporządzenie Rady (WE) nr 104/2000 (Dz.</w:t>
            </w:r>
            <w:r w:rsidRPr="000B73BB">
              <w:rPr>
                <w:rFonts w:ascii="Calibri" w:hAnsi="Calibri" w:cs="Tahoma"/>
                <w:sz w:val="14"/>
                <w:szCs w:val="14"/>
              </w:rPr>
              <w:br/>
              <w:t>Urz. UE L 354 z 28.12.2013, str. 1</w:t>
            </w:r>
            <w:r>
              <w:rPr>
                <w:rFonts w:ascii="Calibri" w:hAnsi="Calibri" w:cs="Tahoma"/>
                <w:sz w:val="14"/>
                <w:szCs w:val="14"/>
              </w:rPr>
              <w:t xml:space="preserve">, z </w:t>
            </w:r>
            <w:proofErr w:type="spellStart"/>
            <w:r>
              <w:rPr>
                <w:rFonts w:ascii="Calibri" w:hAnsi="Calibri" w:cs="Tahoma"/>
                <w:sz w:val="14"/>
                <w:szCs w:val="14"/>
              </w:rPr>
              <w:t>późn</w:t>
            </w:r>
            <w:proofErr w:type="spellEnd"/>
            <w:r>
              <w:rPr>
                <w:rFonts w:ascii="Calibri" w:hAnsi="Calibri" w:cs="Tahoma"/>
                <w:sz w:val="14"/>
                <w:szCs w:val="14"/>
              </w:rPr>
              <w:t>. zm.</w:t>
            </w:r>
            <w:r w:rsidRPr="000B73BB">
              <w:rPr>
                <w:rFonts w:ascii="Calibri" w:hAnsi="Calibri" w:cs="Tahoma"/>
                <w:sz w:val="14"/>
                <w:szCs w:val="14"/>
              </w:rPr>
              <w:t>).</w:t>
            </w:r>
          </w:p>
        </w:tc>
      </w:tr>
      <w:tr w:rsidR="005D1826" w:rsidRPr="000B73BB" w14:paraId="131D3A4C" w14:textId="77777777" w:rsidTr="00EC47D0">
        <w:trPr>
          <w:cantSplit/>
        </w:trPr>
        <w:tc>
          <w:tcPr>
            <w:tcW w:w="9828" w:type="dxa"/>
            <w:tcBorders>
              <w:top w:val="nil"/>
            </w:tcBorders>
          </w:tcPr>
          <w:p w14:paraId="171B7326" w14:textId="77777777" w:rsidR="005D1826" w:rsidRPr="000B73BB" w:rsidRDefault="005D1826" w:rsidP="00EC47D0">
            <w:pPr>
              <w:spacing w:before="40"/>
              <w:rPr>
                <w:rFonts w:ascii="Calibri" w:hAnsi="Calibri" w:cs="Tahoma"/>
                <w:sz w:val="16"/>
                <w:szCs w:val="16"/>
              </w:rPr>
            </w:pPr>
            <w:r w:rsidRPr="000B73BB">
              <w:rPr>
                <w:rFonts w:ascii="Calibri" w:hAnsi="Calibri" w:cs="Tahoma"/>
                <w:sz w:val="14"/>
                <w:szCs w:val="14"/>
              </w:rPr>
              <w:t>13) Rozdzielność rachunkowa określonej działalności gospodarczej polega na prowadzeniu odrębnej ewidencji dla tej działalności gospodarczej oraz prawidłowym</w:t>
            </w:r>
            <w:r w:rsidRPr="000B73BB">
              <w:rPr>
                <w:rFonts w:ascii="Calibri" w:hAnsi="Calibri" w:cs="Tahoma"/>
                <w:sz w:val="14"/>
                <w:szCs w:val="14"/>
              </w:rPr>
              <w:br/>
              <w:t xml:space="preserve">przypisywaniu przychodów i kosztów na podstawie konsekwentnie stosowanych i mających obiektywne uzasadnienie metod, a także </w:t>
            </w:r>
            <w:r>
              <w:rPr>
                <w:rFonts w:ascii="Calibri" w:hAnsi="Calibri" w:cs="Tahoma"/>
                <w:sz w:val="14"/>
                <w:szCs w:val="14"/>
              </w:rPr>
              <w:t xml:space="preserve">na </w:t>
            </w:r>
            <w:r w:rsidRPr="000B73BB">
              <w:rPr>
                <w:rFonts w:ascii="Calibri" w:hAnsi="Calibri" w:cs="Tahoma"/>
                <w:sz w:val="14"/>
                <w:szCs w:val="14"/>
              </w:rPr>
              <w:t>określeniu w dokumentacji,</w:t>
            </w:r>
            <w:r>
              <w:rPr>
                <w:rFonts w:ascii="Calibri" w:hAnsi="Calibri" w:cs="Tahoma"/>
                <w:sz w:val="14"/>
                <w:szCs w:val="14"/>
              </w:rPr>
              <w:t xml:space="preserve"> </w:t>
            </w:r>
            <w:r>
              <w:rPr>
                <w:rFonts w:ascii="Calibri" w:hAnsi="Calibri" w:cs="Tahoma"/>
                <w:sz w:val="14"/>
                <w:szCs w:val="14"/>
              </w:rPr>
              <w:br/>
              <w:t xml:space="preserve">o </w:t>
            </w:r>
            <w:r w:rsidRPr="000B73BB">
              <w:rPr>
                <w:rFonts w:ascii="Calibri" w:hAnsi="Calibri" w:cs="Tahoma"/>
                <w:sz w:val="14"/>
                <w:szCs w:val="14"/>
              </w:rPr>
              <w:t xml:space="preserve">której mowa w art. 10 ustawy z dnia 29 września 1994 </w:t>
            </w:r>
            <w:r>
              <w:rPr>
                <w:rFonts w:ascii="Calibri" w:hAnsi="Calibri" w:cs="Tahoma"/>
                <w:sz w:val="14"/>
                <w:szCs w:val="14"/>
              </w:rPr>
              <w:t>r. o rachunkowości (Dz. U. z 2023 r. poz. 12</w:t>
            </w:r>
            <w:r w:rsidRPr="000B73BB">
              <w:rPr>
                <w:rFonts w:ascii="Calibri" w:hAnsi="Calibri" w:cs="Tahoma"/>
                <w:sz w:val="14"/>
                <w:szCs w:val="14"/>
              </w:rPr>
              <w:t xml:space="preserve">0, z </w:t>
            </w:r>
            <w:proofErr w:type="spellStart"/>
            <w:r w:rsidRPr="000B73BB">
              <w:rPr>
                <w:rFonts w:ascii="Calibri" w:hAnsi="Calibri" w:cs="Tahoma"/>
                <w:sz w:val="14"/>
                <w:szCs w:val="14"/>
              </w:rPr>
              <w:t>późn</w:t>
            </w:r>
            <w:proofErr w:type="spellEnd"/>
            <w:r w:rsidRPr="000B73BB">
              <w:rPr>
                <w:rFonts w:ascii="Calibri" w:hAnsi="Calibri" w:cs="Tahoma"/>
                <w:sz w:val="14"/>
                <w:szCs w:val="14"/>
              </w:rPr>
              <w:t>. zm.), zasad prowadzenia odrębnej ewidencji oraz</w:t>
            </w:r>
            <w:r w:rsidRPr="000B73BB">
              <w:rPr>
                <w:rFonts w:ascii="Calibri" w:hAnsi="Calibri" w:cs="Tahoma"/>
                <w:sz w:val="14"/>
                <w:szCs w:val="14"/>
              </w:rPr>
              <w:br/>
              <w:t>metod przypisywania kosztów i przychodów.</w:t>
            </w:r>
          </w:p>
        </w:tc>
      </w:tr>
      <w:tr w:rsidR="005D1826" w:rsidRPr="000B73BB" w14:paraId="6094D2F5" w14:textId="77777777" w:rsidTr="00EC47D0">
        <w:trPr>
          <w:cantSplit/>
        </w:trPr>
        <w:tc>
          <w:tcPr>
            <w:tcW w:w="9828" w:type="dxa"/>
            <w:tcBorders>
              <w:top w:val="nil"/>
              <w:bottom w:val="single" w:sz="4" w:space="0" w:color="auto"/>
            </w:tcBorders>
          </w:tcPr>
          <w:p w14:paraId="63521FA4" w14:textId="77777777" w:rsidR="005D1826" w:rsidRPr="000B73BB" w:rsidRDefault="005D1826" w:rsidP="00EC47D0">
            <w:pPr>
              <w:spacing w:before="40" w:after="60"/>
              <w:rPr>
                <w:rFonts w:ascii="Calibri" w:hAnsi="Calibri" w:cs="Tahoma"/>
                <w:sz w:val="16"/>
                <w:szCs w:val="16"/>
              </w:rPr>
            </w:pPr>
            <w:r w:rsidRPr="000B73BB">
              <w:rPr>
                <w:rFonts w:ascii="Calibri" w:hAnsi="Calibri" w:cs="Tahoma"/>
                <w:sz w:val="14"/>
                <w:szCs w:val="14"/>
              </w:rPr>
              <w:t>14) Wypełnia się zgodnie z Instrukcją wypełnienia tabeli w części D formularza.</w:t>
            </w:r>
          </w:p>
        </w:tc>
      </w:tr>
      <w:tr w:rsidR="005D1826" w:rsidRPr="000B73BB" w14:paraId="3C73BF7B" w14:textId="77777777" w:rsidTr="00EC47D0">
        <w:trPr>
          <w:cantSplit/>
        </w:trPr>
        <w:tc>
          <w:tcPr>
            <w:tcW w:w="9828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486DEEEC" w14:textId="77777777" w:rsidR="005D1826" w:rsidRPr="000B73BB" w:rsidRDefault="005D1826" w:rsidP="00EC47D0">
            <w:pPr>
              <w:spacing w:before="40" w:after="60"/>
              <w:jc w:val="center"/>
              <w:rPr>
                <w:rFonts w:ascii="Calibri" w:hAnsi="Calibri" w:cs="Tahoma"/>
                <w:sz w:val="14"/>
                <w:szCs w:val="14"/>
              </w:rPr>
            </w:pPr>
            <w:r w:rsidRPr="0050526B">
              <w:rPr>
                <w:rFonts w:ascii="Calibri" w:hAnsi="Calibri" w:cs="Tahoma"/>
                <w:b/>
                <w:sz w:val="19"/>
                <w:szCs w:val="19"/>
              </w:rPr>
              <w:t xml:space="preserve">Strona </w:t>
            </w:r>
            <w:r>
              <w:rPr>
                <w:rFonts w:ascii="Calibri" w:hAnsi="Calibri" w:cs="Tahoma"/>
                <w:b/>
                <w:sz w:val="19"/>
                <w:szCs w:val="19"/>
              </w:rPr>
              <w:t>7</w:t>
            </w:r>
            <w:r w:rsidRPr="0050526B">
              <w:rPr>
                <w:rFonts w:ascii="Calibri" w:hAnsi="Calibri" w:cs="Tahoma"/>
                <w:b/>
                <w:sz w:val="19"/>
                <w:szCs w:val="19"/>
              </w:rPr>
              <w:t xml:space="preserve"> z 7</w:t>
            </w:r>
          </w:p>
        </w:tc>
      </w:tr>
    </w:tbl>
    <w:p w14:paraId="3F85B32A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</w:rPr>
      </w:pPr>
    </w:p>
    <w:p w14:paraId="0737382A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</w:rPr>
      </w:pPr>
    </w:p>
    <w:p w14:paraId="6C7257EE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</w:rPr>
      </w:pPr>
    </w:p>
    <w:p w14:paraId="79A439E5" w14:textId="77777777" w:rsidR="005D1826" w:rsidRDefault="005D1826" w:rsidP="005D1826">
      <w:pPr>
        <w:tabs>
          <w:tab w:val="left" w:leader="dot" w:pos="9072"/>
        </w:tabs>
        <w:spacing w:line="23" w:lineRule="atLeast"/>
        <w:contextualSpacing/>
        <w:rPr>
          <w:rFonts w:ascii="Arial" w:hAnsi="Arial" w:cs="Arial"/>
          <w:color w:val="000000"/>
        </w:rPr>
      </w:pPr>
    </w:p>
    <w:p w14:paraId="0AE1921A" w14:textId="5521D452" w:rsidR="00EE3E88" w:rsidRDefault="00EE3E88" w:rsidP="00EE3E88">
      <w:pPr>
        <w:jc w:val="center"/>
        <w:rPr>
          <w:noProof/>
        </w:rPr>
      </w:pPr>
    </w:p>
    <w:p w14:paraId="1469E7C0" w14:textId="041871C0" w:rsidR="007D1EF7" w:rsidRPr="00615D55" w:rsidRDefault="007D1EF7" w:rsidP="00615D55">
      <w:pPr>
        <w:rPr>
          <w:noProof/>
        </w:rPr>
      </w:pPr>
    </w:p>
    <w:sectPr w:rsidR="007D1EF7" w:rsidRPr="00615D55" w:rsidSect="009C7865">
      <w:footnotePr>
        <w:numRestart w:val="eachPage"/>
      </w:footnotePr>
      <w:type w:val="continuous"/>
      <w:pgSz w:w="11906" w:h="16838"/>
      <w:pgMar w:top="684" w:right="992" w:bottom="425" w:left="1134" w:header="5" w:footer="3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2AF36" w14:textId="77777777" w:rsidR="00CA3E71" w:rsidRDefault="00CA3E71" w:rsidP="00946774">
      <w:r>
        <w:separator/>
      </w:r>
    </w:p>
  </w:endnote>
  <w:endnote w:type="continuationSeparator" w:id="0">
    <w:p w14:paraId="4006C86E" w14:textId="77777777" w:rsidR="00CA3E71" w:rsidRDefault="00CA3E71" w:rsidP="00946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Noto Serif">
    <w:panose1 w:val="02020502060505020204"/>
    <w:charset w:val="EE"/>
    <w:family w:val="roman"/>
    <w:pitch w:val="variable"/>
    <w:sig w:usb0="E00002FF" w:usb1="4000201F" w:usb2="0800002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54F05" w14:textId="77777777" w:rsidR="007F1D41" w:rsidRPr="0093566E" w:rsidRDefault="007F1D41" w:rsidP="0093566E">
    <w:pPr>
      <w:pStyle w:val="Stopka"/>
      <w:jc w:val="center"/>
      <w:rPr>
        <w:rFonts w:ascii="Arial" w:hAnsi="Arial" w:cs="Arial"/>
        <w:b/>
        <w:sz w:val="18"/>
        <w:szCs w:val="18"/>
      </w:rPr>
    </w:pPr>
    <w:r w:rsidRPr="0093566E">
      <w:rPr>
        <w:rFonts w:ascii="Arial" w:hAnsi="Arial" w:cs="Arial"/>
        <w:b/>
        <w:sz w:val="18"/>
        <w:szCs w:val="18"/>
      </w:rPr>
      <w:tab/>
    </w:r>
    <w:r w:rsidR="0055187E">
      <w:rPr>
        <w:rFonts w:ascii="Arial" w:hAnsi="Arial" w:cs="Arial"/>
        <w:sz w:val="18"/>
        <w:szCs w:val="18"/>
      </w:rPr>
      <w:pict w14:anchorId="090A5399">
        <v:line id="Łącznik prosty 15" o:spid="_x0000_s1025" style="position:absolute;left:0;text-align:left;flip:y;z-index:251660288;visibility:visible;mso-wrap-distance-top:-3e-5mm;mso-wrap-distance-bottom:-3e-5mm;mso-position-horizontal-relative:text;mso-position-vertical-relative:text" from="5.7pt,2.45pt" to="491.7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"/>
      </w:pict>
    </w:r>
    <w:r w:rsidRPr="0093566E">
      <w:rPr>
        <w:rFonts w:ascii="Arial" w:hAnsi="Arial" w:cs="Arial"/>
        <w:b/>
        <w:sz w:val="18"/>
        <w:szCs w:val="18"/>
      </w:rPr>
      <w:tab/>
    </w:r>
  </w:p>
  <w:p w14:paraId="3CD51D27" w14:textId="25E5E181" w:rsidR="007F1D41" w:rsidRPr="00AB797D" w:rsidRDefault="007F1D41" w:rsidP="00806116">
    <w:pPr>
      <w:pStyle w:val="Stopka"/>
      <w:jc w:val="center"/>
      <w:rPr>
        <w:rFonts w:ascii="Arial" w:hAnsi="Arial" w:cs="Arial"/>
        <w:sz w:val="18"/>
        <w:szCs w:val="18"/>
      </w:rPr>
    </w:pPr>
    <w:r w:rsidRPr="00AB797D">
      <w:rPr>
        <w:rFonts w:ascii="Arial" w:hAnsi="Arial" w:cs="Arial"/>
        <w:sz w:val="18"/>
        <w:szCs w:val="18"/>
      </w:rPr>
      <w:t>"Aktywizacja osób bezrobotnych zarejestrowanych w Powiatowym Urzędzie Pracy w Bielsku-Białej (I</w:t>
    </w:r>
    <w:r>
      <w:rPr>
        <w:rFonts w:ascii="Arial" w:hAnsi="Arial" w:cs="Arial"/>
        <w:sz w:val="18"/>
        <w:szCs w:val="18"/>
      </w:rPr>
      <w:t>I</w:t>
    </w:r>
    <w:r w:rsidRPr="00AB797D">
      <w:rPr>
        <w:rFonts w:ascii="Arial" w:hAnsi="Arial" w:cs="Arial"/>
        <w:sz w:val="18"/>
        <w:szCs w:val="18"/>
      </w:rPr>
      <w:t xml:space="preserve">)" </w:t>
    </w:r>
    <w:r>
      <w:rPr>
        <w:rFonts w:ascii="Arial" w:hAnsi="Arial" w:cs="Arial"/>
        <w:sz w:val="18"/>
        <w:szCs w:val="18"/>
      </w:rPr>
      <w:br/>
    </w:r>
    <w:r w:rsidRPr="00AB797D">
      <w:rPr>
        <w:rFonts w:ascii="Arial" w:hAnsi="Arial" w:cs="Arial"/>
        <w:sz w:val="18"/>
        <w:szCs w:val="18"/>
      </w:rPr>
      <w:t>Projekt współfinansowany przez Unię Europejską w ramach</w:t>
    </w:r>
    <w:r w:rsidRPr="00AB797D">
      <w:rPr>
        <w:rFonts w:ascii="Arial" w:hAnsi="Arial" w:cs="Arial"/>
        <w:sz w:val="18"/>
        <w:szCs w:val="18"/>
      </w:rPr>
      <w:br/>
      <w:t>Fundusze Europejskie dla Śląskiego 2021-2027 (Europejski Fundusz Społeczny+)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5761A" w14:textId="155879CE" w:rsidR="00E60B51" w:rsidRPr="0093566E" w:rsidRDefault="00E60B51" w:rsidP="0093566E">
    <w:pPr>
      <w:pStyle w:val="Stopka"/>
      <w:jc w:val="center"/>
      <w:rPr>
        <w:rFonts w:ascii="Arial" w:hAnsi="Arial" w:cs="Arial"/>
        <w:b/>
        <w:sz w:val="18"/>
        <w:szCs w:val="18"/>
      </w:rPr>
    </w:pPr>
    <w:r w:rsidRPr="0093566E">
      <w:rPr>
        <w:rFonts w:ascii="Arial" w:hAnsi="Arial" w:cs="Arial"/>
        <w:b/>
        <w:sz w:val="18"/>
        <w:szCs w:val="18"/>
      </w:rPr>
      <w:tab/>
    </w:r>
    <w:r w:rsidR="009747C3" w:rsidRPr="0093566E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40D04CDF" wp14:editId="5247536E">
              <wp:simplePos x="0" y="0"/>
              <wp:positionH relativeFrom="column">
                <wp:posOffset>72390</wp:posOffset>
              </wp:positionH>
              <wp:positionV relativeFrom="paragraph">
                <wp:posOffset>31114</wp:posOffset>
              </wp:positionV>
              <wp:extent cx="6172200" cy="0"/>
              <wp:effectExtent l="0" t="0" r="0" b="0"/>
              <wp:wrapNone/>
              <wp:docPr id="15" name="Łącznik prost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EEE4E8" id="Łącznik prosty 3" o:spid="_x0000_s1026" style="position:absolute;flip:y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.7pt,2.45pt" to="491.7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"/>
          </w:pict>
        </mc:Fallback>
      </mc:AlternateContent>
    </w:r>
    <w:r w:rsidRPr="0093566E">
      <w:rPr>
        <w:rFonts w:ascii="Arial" w:hAnsi="Arial" w:cs="Arial"/>
        <w:b/>
        <w:sz w:val="18"/>
        <w:szCs w:val="18"/>
      </w:rPr>
      <w:tab/>
    </w:r>
  </w:p>
  <w:p w14:paraId="79A0927E" w14:textId="17983708" w:rsidR="00E60B51" w:rsidRPr="00AB797D" w:rsidRDefault="00E60B51" w:rsidP="00806116">
    <w:pPr>
      <w:pStyle w:val="Stopka"/>
      <w:jc w:val="center"/>
      <w:rPr>
        <w:rFonts w:ascii="Arial" w:hAnsi="Arial" w:cs="Arial"/>
        <w:sz w:val="18"/>
        <w:szCs w:val="18"/>
      </w:rPr>
    </w:pPr>
    <w:r w:rsidRPr="00AB797D">
      <w:rPr>
        <w:rFonts w:ascii="Arial" w:hAnsi="Arial" w:cs="Arial"/>
        <w:sz w:val="18"/>
        <w:szCs w:val="18"/>
      </w:rPr>
      <w:t xml:space="preserve">"Aktywizacja osób bezrobotnych </w:t>
    </w:r>
    <w:r w:rsidR="009747C3">
      <w:rPr>
        <w:rFonts w:ascii="Arial" w:hAnsi="Arial" w:cs="Arial"/>
        <w:sz w:val="18"/>
        <w:szCs w:val="18"/>
      </w:rPr>
      <w:t xml:space="preserve">wspierana jest ze środków rezerwy Funduszu Pracy </w:t>
    </w:r>
    <w:r w:rsidR="00432AB9">
      <w:rPr>
        <w:rFonts w:ascii="Arial" w:hAnsi="Arial" w:cs="Arial"/>
        <w:sz w:val="18"/>
        <w:szCs w:val="18"/>
      </w:rPr>
      <w:t xml:space="preserve">                                                                </w:t>
    </w:r>
    <w:r w:rsidR="009747C3">
      <w:rPr>
        <w:rFonts w:ascii="Arial" w:hAnsi="Arial" w:cs="Arial"/>
        <w:sz w:val="18"/>
        <w:szCs w:val="18"/>
      </w:rPr>
      <w:t xml:space="preserve">będącej w dyspozycji </w:t>
    </w:r>
    <w:proofErr w:type="spellStart"/>
    <w:r w:rsidR="009747C3">
      <w:rPr>
        <w:rFonts w:ascii="Arial" w:hAnsi="Arial" w:cs="Arial"/>
        <w:sz w:val="18"/>
        <w:szCs w:val="18"/>
      </w:rPr>
      <w:t>Ministry</w:t>
    </w:r>
    <w:proofErr w:type="spellEnd"/>
    <w:r w:rsidR="009747C3">
      <w:rPr>
        <w:rFonts w:ascii="Arial" w:hAnsi="Arial" w:cs="Arial"/>
        <w:sz w:val="18"/>
        <w:szCs w:val="18"/>
      </w:rPr>
      <w:t xml:space="preserve"> Rodziny, Pracy i Polityki Społecznej”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BAD56" w14:textId="77777777" w:rsidR="00CA3E71" w:rsidRDefault="00CA3E71" w:rsidP="00946774">
      <w:r>
        <w:separator/>
      </w:r>
    </w:p>
  </w:footnote>
  <w:footnote w:type="continuationSeparator" w:id="0">
    <w:p w14:paraId="76DD0B8B" w14:textId="77777777" w:rsidR="00CA3E71" w:rsidRDefault="00CA3E71" w:rsidP="00946774">
      <w:r>
        <w:continuationSeparator/>
      </w:r>
    </w:p>
  </w:footnote>
  <w:footnote w:id="1">
    <w:p w14:paraId="1221DC49" w14:textId="77777777" w:rsidR="000C3CEF" w:rsidRPr="00AB797D" w:rsidRDefault="000C3CEF" w:rsidP="000C3CEF">
      <w:pPr>
        <w:pStyle w:val="Tekstprzypisudolnego"/>
        <w:rPr>
          <w:i/>
          <w:iCs/>
          <w:lang w:val="pl-PL"/>
        </w:rPr>
      </w:pPr>
      <w:r w:rsidRPr="00AB797D">
        <w:rPr>
          <w:rStyle w:val="Odwoanieprzypisudolnego"/>
          <w:i/>
          <w:iCs/>
        </w:rPr>
        <w:footnoteRef/>
      </w:r>
      <w:r w:rsidRPr="00AB797D">
        <w:rPr>
          <w:i/>
          <w:iCs/>
        </w:rPr>
        <w:t xml:space="preserve"> </w:t>
      </w:r>
      <w:r w:rsidRPr="00AB797D">
        <w:rPr>
          <w:i/>
          <w:iCs/>
          <w:lang w:val="pl-PL"/>
        </w:rPr>
        <w:t xml:space="preserve">Prosimy o wskazanie prognozowanej stawki VAT planowanych zakupów np. 0%, 5%, 8%, 23% </w:t>
      </w:r>
    </w:p>
    <w:p w14:paraId="380C84C2" w14:textId="77777777" w:rsidR="000C3CEF" w:rsidRPr="00A9018F" w:rsidRDefault="000C3CEF" w:rsidP="000C3CEF">
      <w:pPr>
        <w:pStyle w:val="Tekstprzypisudolnego"/>
        <w:rPr>
          <w:lang w:val="pl-PL"/>
        </w:rPr>
      </w:pPr>
    </w:p>
  </w:footnote>
  <w:footnote w:id="2">
    <w:p w14:paraId="1E726BA2" w14:textId="77777777" w:rsidR="00EE3E88" w:rsidRPr="00181752" w:rsidRDefault="00EE3E88" w:rsidP="00EE3E88">
      <w:pPr>
        <w:pStyle w:val="Tekstprzypisudolnego"/>
        <w:jc w:val="both"/>
        <w:rPr>
          <w:sz w:val="16"/>
          <w:szCs w:val="16"/>
        </w:rPr>
      </w:pPr>
      <w:r w:rsidRPr="00181752">
        <w:rPr>
          <w:rStyle w:val="Odwoanieprzypisudolnego"/>
          <w:sz w:val="16"/>
          <w:szCs w:val="16"/>
        </w:rPr>
        <w:footnoteRef/>
      </w:r>
      <w:r w:rsidRPr="00181752">
        <w:rPr>
          <w:sz w:val="16"/>
          <w:szCs w:val="16"/>
        </w:rPr>
        <w:t xml:space="preserve"> Uczestniczy w kształceniu formalnym w trybie stacjonarnym.</w:t>
      </w:r>
    </w:p>
  </w:footnote>
  <w:footnote w:id="3">
    <w:p w14:paraId="2697E445" w14:textId="77777777" w:rsidR="00EE3E88" w:rsidRPr="00181752" w:rsidRDefault="00EE3E88" w:rsidP="00EE3E88">
      <w:pPr>
        <w:pStyle w:val="Tekstprzypisudolnego"/>
        <w:jc w:val="both"/>
        <w:rPr>
          <w:sz w:val="16"/>
          <w:szCs w:val="16"/>
        </w:rPr>
      </w:pPr>
      <w:r w:rsidRPr="00181752">
        <w:rPr>
          <w:rStyle w:val="Odwoanieprzypisudolnego"/>
          <w:sz w:val="16"/>
          <w:szCs w:val="16"/>
        </w:rPr>
        <w:footnoteRef/>
      </w:r>
      <w:r w:rsidRPr="00181752">
        <w:rPr>
          <w:sz w:val="16"/>
          <w:szCs w:val="16"/>
        </w:rPr>
        <w:t xml:space="preserve"> Uczestniczy w pozaszkolnych zajęciach mających na celu uzyskanie, uzupełnienie l</w:t>
      </w:r>
      <w:r>
        <w:rPr>
          <w:sz w:val="16"/>
          <w:szCs w:val="16"/>
        </w:rPr>
        <w:t xml:space="preserve">ub doskonalenie umiejętności </w:t>
      </w:r>
      <w:r w:rsidRPr="00181752">
        <w:rPr>
          <w:sz w:val="16"/>
          <w:szCs w:val="16"/>
        </w:rPr>
        <w:t>i kwalifikacji zawodowych lub ogólnych, potrzebnych do wykonywania pracy.</w:t>
      </w:r>
    </w:p>
  </w:footnote>
  <w:footnote w:id="4">
    <w:p w14:paraId="326A4435" w14:textId="77777777" w:rsidR="00EE3E88" w:rsidRDefault="00EE3E88" w:rsidP="00EE3E88">
      <w:pPr>
        <w:pStyle w:val="Tekstprzypisudolnego"/>
        <w:jc w:val="both"/>
        <w:rPr>
          <w:sz w:val="16"/>
          <w:szCs w:val="16"/>
        </w:rPr>
      </w:pPr>
      <w:r w:rsidRPr="00181752">
        <w:rPr>
          <w:rStyle w:val="Odwoanieprzypisudolnego"/>
          <w:sz w:val="16"/>
          <w:szCs w:val="16"/>
        </w:rPr>
        <w:footnoteRef/>
      </w:r>
      <w:r w:rsidRPr="00181752">
        <w:rPr>
          <w:sz w:val="16"/>
          <w:szCs w:val="16"/>
        </w:rPr>
        <w:t xml:space="preserve"> Uczestniczy w pozaszkolnych zajęciach mających na celu uzyskanie, uzupełnienie l</w:t>
      </w:r>
      <w:r>
        <w:rPr>
          <w:sz w:val="16"/>
          <w:szCs w:val="16"/>
        </w:rPr>
        <w:t xml:space="preserve">ub doskonalenie umiejętności </w:t>
      </w:r>
      <w:r w:rsidRPr="00181752">
        <w:rPr>
          <w:sz w:val="16"/>
          <w:szCs w:val="16"/>
        </w:rPr>
        <w:t xml:space="preserve">i kwalifikacji zawodowych lub </w:t>
      </w:r>
    </w:p>
    <w:p w14:paraId="2C1CEA4F" w14:textId="31C7774D" w:rsidR="00EE3E88" w:rsidRDefault="00EE3E88" w:rsidP="00EE3E88">
      <w:pPr>
        <w:pStyle w:val="Tekstprzypisudolnego"/>
        <w:jc w:val="both"/>
        <w:rPr>
          <w:sz w:val="16"/>
          <w:szCs w:val="16"/>
        </w:rPr>
      </w:pPr>
      <w:r w:rsidRPr="00181752">
        <w:rPr>
          <w:sz w:val="16"/>
          <w:szCs w:val="16"/>
        </w:rPr>
        <w:t>ogólnych, potrzebnych do wykonywania pracy.</w:t>
      </w:r>
    </w:p>
    <w:p w14:paraId="3424E1FB" w14:textId="77777777" w:rsidR="00EE3E88" w:rsidRDefault="00EE3E88" w:rsidP="00EE3E88">
      <w:pPr>
        <w:pStyle w:val="Tekstprzypisudolnego"/>
        <w:jc w:val="both"/>
        <w:rPr>
          <w:sz w:val="16"/>
          <w:szCs w:val="16"/>
        </w:rPr>
      </w:pPr>
    </w:p>
    <w:p w14:paraId="05270FF5" w14:textId="77777777" w:rsidR="00EE3E88" w:rsidRPr="00181752" w:rsidRDefault="00EE3E88" w:rsidP="00EE3E88">
      <w:pPr>
        <w:pStyle w:val="Tekstprzypisudolnego"/>
        <w:jc w:val="both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297F5" w14:textId="77777777" w:rsidR="007F1D41" w:rsidRDefault="007F1D41" w:rsidP="00946774">
    <w:pPr>
      <w:tabs>
        <w:tab w:val="left" w:pos="1838"/>
        <w:tab w:val="right" w:pos="9497"/>
      </w:tabs>
      <w:ind w:right="-143"/>
      <w:jc w:val="cent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48D97" w14:textId="77777777" w:rsidR="007F1D41" w:rsidRDefault="007F1D41" w:rsidP="007E7991">
    <w:pPr>
      <w:tabs>
        <w:tab w:val="left" w:pos="1042"/>
      </w:tabs>
      <w:ind w:right="-143"/>
      <w:rPr>
        <w:sz w:val="16"/>
        <w:szCs w:val="16"/>
      </w:rPr>
    </w:pPr>
  </w:p>
  <w:p w14:paraId="3708A84E" w14:textId="77777777" w:rsidR="007F1D41" w:rsidRDefault="007F1D41" w:rsidP="007E7991">
    <w:pPr>
      <w:tabs>
        <w:tab w:val="left" w:pos="1042"/>
      </w:tabs>
      <w:ind w:right="-143"/>
      <w:rPr>
        <w:sz w:val="16"/>
        <w:szCs w:val="16"/>
      </w:rPr>
    </w:pPr>
  </w:p>
  <w:p w14:paraId="622D98FE" w14:textId="77777777" w:rsidR="007F1D41" w:rsidRDefault="007F1D41" w:rsidP="007E7991">
    <w:pPr>
      <w:tabs>
        <w:tab w:val="left" w:pos="1042"/>
      </w:tabs>
      <w:ind w:right="-143"/>
      <w:rPr>
        <w:sz w:val="16"/>
        <w:szCs w:val="16"/>
      </w:rPr>
    </w:pPr>
  </w:p>
  <w:p w14:paraId="0A532E41" w14:textId="77777777" w:rsidR="007F1D41" w:rsidRDefault="0055187E" w:rsidP="007E7991">
    <w:pPr>
      <w:tabs>
        <w:tab w:val="left" w:pos="1042"/>
      </w:tabs>
      <w:ind w:right="-143"/>
      <w:rPr>
        <w:sz w:val="16"/>
        <w:szCs w:val="16"/>
      </w:rPr>
    </w:pPr>
    <w:r>
      <w:rPr>
        <w:sz w:val="16"/>
        <w:szCs w:val="16"/>
      </w:rPr>
      <w:pict w14:anchorId="6C35C8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4.25pt;height:69pt">
          <v:imagedata r:id="rId1" o:title="FE SL mono poziom br"/>
        </v:shape>
      </w:pict>
    </w:r>
  </w:p>
  <w:p w14:paraId="34222F42" w14:textId="77777777" w:rsidR="007F1D41" w:rsidRPr="0093566E" w:rsidRDefault="007F1D41" w:rsidP="0093566E">
    <w:pPr>
      <w:tabs>
        <w:tab w:val="left" w:pos="1740"/>
      </w:tabs>
      <w:ind w:right="-143"/>
      <w:rPr>
        <w:b/>
        <w:sz w:val="16"/>
        <w:szCs w:val="16"/>
      </w:rPr>
    </w:pPr>
    <w:r>
      <w:rPr>
        <w:sz w:val="16"/>
        <w:szCs w:val="16"/>
      </w:rPr>
      <w:tab/>
    </w:r>
    <w:r w:rsidRPr="0093566E">
      <w:rPr>
        <w:b/>
        <w:sz w:val="16"/>
        <w:szCs w:val="16"/>
      </w:rPr>
      <w:tab/>
    </w:r>
    <w:r w:rsidR="0055187E">
      <w:rPr>
        <w:sz w:val="16"/>
        <w:szCs w:val="16"/>
      </w:rPr>
      <w:pict w14:anchorId="60A730DC">
        <v:line id="_x0000_s1026" style="position:absolute;flip:y;z-index:251661312;visibility:visible;mso-wrap-distance-top:-3e-5mm;mso-wrap-distance-bottom:-3e-5mm;mso-position-horizontal-relative:text;mso-position-vertical-relative:text" from="5.7pt,2.45pt" to="491.7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"/>
      </w:pict>
    </w:r>
    <w:r w:rsidRPr="0093566E">
      <w:rPr>
        <w:b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A91BB" w14:textId="77777777" w:rsidR="00E60B51" w:rsidRDefault="00E60B51" w:rsidP="00946774">
    <w:pPr>
      <w:tabs>
        <w:tab w:val="left" w:pos="1838"/>
        <w:tab w:val="right" w:pos="9497"/>
      </w:tabs>
      <w:ind w:right="-143"/>
      <w:jc w:val="center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98617" w14:textId="77777777" w:rsidR="00E60B51" w:rsidRDefault="00E60B51" w:rsidP="007E7991">
    <w:pPr>
      <w:tabs>
        <w:tab w:val="left" w:pos="1042"/>
      </w:tabs>
      <w:ind w:right="-143"/>
      <w:rPr>
        <w:sz w:val="16"/>
        <w:szCs w:val="16"/>
      </w:rPr>
    </w:pPr>
  </w:p>
  <w:p w14:paraId="5A09F7F2" w14:textId="77777777" w:rsidR="00E60B51" w:rsidRDefault="00E60B51" w:rsidP="007E7991">
    <w:pPr>
      <w:tabs>
        <w:tab w:val="left" w:pos="1042"/>
      </w:tabs>
      <w:ind w:right="-143"/>
      <w:rPr>
        <w:sz w:val="16"/>
        <w:szCs w:val="16"/>
      </w:rPr>
    </w:pPr>
  </w:p>
  <w:p w14:paraId="1D46A7F3" w14:textId="5995F034" w:rsidR="004E2382" w:rsidRDefault="004E2382" w:rsidP="004E2382">
    <w:pPr>
      <w:rPr>
        <w:rFonts w:ascii="Source Sans Pro Light" w:hAnsi="Source Sans Pro Light" w:cs="Arial"/>
        <w:b/>
        <w:color w:val="538135"/>
        <w:sz w:val="18"/>
        <w:szCs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FE19CBC" wp14:editId="164B15F4">
              <wp:simplePos x="0" y="0"/>
              <wp:positionH relativeFrom="column">
                <wp:posOffset>-114300</wp:posOffset>
              </wp:positionH>
              <wp:positionV relativeFrom="paragraph">
                <wp:posOffset>73660</wp:posOffset>
              </wp:positionV>
              <wp:extent cx="4280535" cy="875665"/>
              <wp:effectExtent l="0" t="0" r="5715" b="3175"/>
              <wp:wrapNone/>
              <wp:docPr id="568785984" name="Grup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80535" cy="875665"/>
                        <a:chOff x="727" y="373"/>
                        <a:chExt cx="6741" cy="1379"/>
                      </a:xfrm>
                    </wpg:grpSpPr>
                    <pic:pic xmlns:pic="http://schemas.openxmlformats.org/drawingml/2006/picture">
                      <pic:nvPicPr>
                        <pic:cNvPr id="1496784929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9" y="392"/>
                          <a:ext cx="2169" cy="13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8706421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7" y="373"/>
                          <a:ext cx="4077" cy="1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69771B" id="Grupa 13" o:spid="_x0000_s1026" style="position:absolute;margin-left:-9pt;margin-top:5.8pt;width:337.05pt;height:68.95pt;z-index:-251658240" coordorigin="727,373" coordsize="6741,1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299;top:392;width:2169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">
                <v:imagedata r:id="rId3" o:title=""/>
              </v:shape>
              <v:shape id="Picture 3" o:spid="_x0000_s1028" type="#_x0000_t75" style="position:absolute;left:727;top:373;width:4077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  <w:p w14:paraId="3AA5CBFA" w14:textId="77777777" w:rsidR="004E2382" w:rsidRDefault="004E2382" w:rsidP="004E2382">
    <w:pPr>
      <w:ind w:left="6946"/>
      <w:rPr>
        <w:rFonts w:ascii="Source Sans Pro Light" w:hAnsi="Source Sans Pro Light" w:cs="Arial"/>
        <w:b/>
        <w:color w:val="538135"/>
        <w:sz w:val="16"/>
        <w:szCs w:val="22"/>
      </w:rPr>
    </w:pPr>
    <w:r>
      <w:rPr>
        <w:rFonts w:ascii="Source Sans Pro Light" w:hAnsi="Source Sans Pro Light" w:cs="Arial"/>
        <w:b/>
        <w:color w:val="538135"/>
        <w:sz w:val="10"/>
        <w:szCs w:val="22"/>
      </w:rPr>
      <w:t xml:space="preserve"> </w:t>
    </w:r>
    <w:r>
      <w:rPr>
        <w:rFonts w:ascii="Source Sans Pro Light" w:hAnsi="Source Sans Pro Light" w:cs="Arial"/>
        <w:b/>
        <w:color w:val="538135"/>
        <w:sz w:val="22"/>
        <w:szCs w:val="22"/>
      </w:rPr>
      <w:t xml:space="preserve">  </w:t>
    </w:r>
  </w:p>
  <w:p w14:paraId="058F003A" w14:textId="77777777" w:rsidR="004E2382" w:rsidRDefault="004E2382" w:rsidP="004E2382">
    <w:pPr>
      <w:pStyle w:val="Nagwek"/>
      <w:tabs>
        <w:tab w:val="clear" w:pos="4536"/>
      </w:tabs>
      <w:spacing w:line="270" w:lineRule="exact"/>
      <w:ind w:left="7088"/>
      <w:rPr>
        <w:rFonts w:ascii="Arial" w:hAnsi="Arial" w:cs="Arial"/>
        <w:color w:val="000000"/>
        <w:sz w:val="22"/>
        <w:szCs w:val="22"/>
      </w:rPr>
    </w:pPr>
    <w:r>
      <w:rPr>
        <w:rFonts w:ascii="Arial" w:hAnsi="Arial" w:cs="Arial"/>
        <w:color w:val="000000"/>
        <w:sz w:val="22"/>
        <w:szCs w:val="22"/>
      </w:rPr>
      <w:t>POWIATOWY</w:t>
    </w:r>
    <w:r>
      <w:rPr>
        <w:rFonts w:ascii="Arial" w:hAnsi="Arial" w:cs="Arial"/>
        <w:color w:val="000000"/>
        <w:sz w:val="22"/>
        <w:szCs w:val="22"/>
      </w:rPr>
      <w:br/>
      <w:t xml:space="preserve">URZĄD PRACY </w:t>
    </w:r>
    <w:r>
      <w:rPr>
        <w:rFonts w:ascii="Arial" w:hAnsi="Arial" w:cs="Arial"/>
        <w:color w:val="000000"/>
        <w:sz w:val="22"/>
        <w:szCs w:val="22"/>
      </w:rPr>
      <w:br/>
      <w:t>W BIELSKU-BIAŁEJ</w:t>
    </w:r>
  </w:p>
  <w:p w14:paraId="5A0872B5" w14:textId="77777777" w:rsidR="004E2382" w:rsidRDefault="004E2382" w:rsidP="004E2382">
    <w:pPr>
      <w:pStyle w:val="Nagwek"/>
      <w:tabs>
        <w:tab w:val="clear" w:pos="4536"/>
        <w:tab w:val="left" w:pos="6217"/>
      </w:tabs>
      <w:ind w:left="7797" w:hanging="8222"/>
      <w:rPr>
        <w:rFonts w:ascii="Source Sans Pro Light" w:hAnsi="Source Sans Pro Light" w:cs="Arial"/>
        <w:b/>
        <w:color w:val="538135"/>
        <w:sz w:val="22"/>
        <w:szCs w:val="22"/>
      </w:rPr>
    </w:pPr>
    <w:r>
      <w:rPr>
        <w:rFonts w:ascii="Source Sans Pro Light" w:hAnsi="Source Sans Pro Light" w:cs="Noto Serif"/>
        <w:b/>
        <w:color w:val="538135"/>
        <w:sz w:val="22"/>
        <w:szCs w:val="22"/>
      </w:rPr>
      <w:t xml:space="preserve">                                                                                                                                   </w:t>
    </w:r>
    <w:r>
      <w:rPr>
        <w:rFonts w:ascii="Source Sans Pro Light" w:hAnsi="Source Sans Pro Light" w:cs="Noto Serif"/>
        <w:b/>
        <w:color w:val="538135"/>
        <w:sz w:val="22"/>
        <w:szCs w:val="22"/>
      </w:rPr>
      <w:tab/>
    </w:r>
  </w:p>
  <w:p w14:paraId="101AC87F" w14:textId="1A90006D" w:rsidR="00E60B51" w:rsidRPr="0093566E" w:rsidRDefault="00E60B51" w:rsidP="0093566E">
    <w:pPr>
      <w:tabs>
        <w:tab w:val="left" w:pos="1740"/>
      </w:tabs>
      <w:ind w:right="-143"/>
      <w:rPr>
        <w:b/>
        <w:sz w:val="16"/>
        <w:szCs w:val="16"/>
      </w:rPr>
    </w:pPr>
    <w:r>
      <w:rPr>
        <w:sz w:val="16"/>
        <w:szCs w:val="16"/>
      </w:rPr>
      <w:tab/>
    </w:r>
    <w:r w:rsidRPr="0093566E">
      <w:rPr>
        <w:b/>
        <w:sz w:val="16"/>
        <w:szCs w:val="16"/>
      </w:rPr>
      <w:tab/>
    </w:r>
    <w:r w:rsidR="009747C3" w:rsidRPr="0093566E">
      <w:rPr>
        <w:noProof/>
        <w:sz w:val="16"/>
        <w:szCs w:val="16"/>
      </w:rPr>
      <mc:AlternateContent>
        <mc:Choice Requires="wps">
          <w:drawing>
            <wp:anchor distT="4294967294" distB="4294967294" distL="114300" distR="114300" simplePos="0" relativeHeight="251657216" behindDoc="0" locked="0" layoutInCell="1" allowOverlap="1" wp14:anchorId="28402B77" wp14:editId="56C9E62C">
              <wp:simplePos x="0" y="0"/>
              <wp:positionH relativeFrom="column">
                <wp:posOffset>72390</wp:posOffset>
              </wp:positionH>
              <wp:positionV relativeFrom="paragraph">
                <wp:posOffset>31114</wp:posOffset>
              </wp:positionV>
              <wp:extent cx="6172200" cy="0"/>
              <wp:effectExtent l="0" t="0" r="0" b="0"/>
              <wp:wrapNone/>
              <wp:docPr id="175310405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9E0F46" id="Łącznik prosty 4" o:spid="_x0000_s1026" style="position:absolute;flip:y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.7pt,2.45pt" to="491.7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"/>
          </w:pict>
        </mc:Fallback>
      </mc:AlternateContent>
    </w:r>
    <w:r w:rsidRPr="0093566E">
      <w:rPr>
        <w:b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40A8E0C0"/>
    <w:name w:val="WW8Num4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i w:val="0"/>
        <w:color w:val="000000"/>
        <w:sz w:val="22"/>
        <w:szCs w:val="22"/>
      </w:rPr>
    </w:lvl>
  </w:abstractNum>
  <w:abstractNum w:abstractNumId="1" w15:restartNumberingAfterBreak="0">
    <w:nsid w:val="00000006"/>
    <w:multiLevelType w:val="singleLevel"/>
    <w:tmpl w:val="1B1C7AC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  <w:i w:val="0"/>
        <w:color w:val="000000"/>
        <w:sz w:val="22"/>
        <w:szCs w:val="22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4005"/>
        </w:tabs>
        <w:ind w:left="4005" w:hanging="405"/>
      </w:pPr>
    </w:lvl>
    <w:lvl w:ilvl="1">
      <w:start w:val="1"/>
      <w:numFmt w:val="bullet"/>
      <w:lvlText w:val="§"/>
      <w:lvlJc w:val="left"/>
      <w:pPr>
        <w:tabs>
          <w:tab w:val="num" w:pos="1620"/>
        </w:tabs>
        <w:ind w:left="1620" w:hanging="360"/>
      </w:pPr>
      <w:rPr>
        <w:rFonts w:ascii="Wingdings" w:hAnsi="Wingdings"/>
      </w:rPr>
    </w:lvl>
    <w:lvl w:ilvl="2">
      <w:start w:val="1"/>
      <w:numFmt w:val="lowerRoman"/>
      <w:lvlText w:val="%3."/>
      <w:lvlJc w:val="lef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lef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lef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§"/>
      <w:lvlJc w:val="left"/>
      <w:pPr>
        <w:tabs>
          <w:tab w:val="num" w:pos="1544"/>
        </w:tabs>
        <w:ind w:left="1544" w:hanging="360"/>
      </w:pPr>
      <w:rPr>
        <w:rFonts w:ascii="Wingdings" w:hAnsi="Wingdings"/>
      </w:rPr>
    </w:lvl>
  </w:abstractNum>
  <w:abstractNum w:abstractNumId="4" w15:restartNumberingAfterBreak="0">
    <w:nsid w:val="0000000C"/>
    <w:multiLevelType w:val="single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65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37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09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81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53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25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97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694" w:hanging="180"/>
      </w:pPr>
    </w:lvl>
  </w:abstractNum>
  <w:abstractNum w:abstractNumId="6" w15:restartNumberingAfterBreak="0">
    <w:nsid w:val="0B5743FF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406D0C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01E7C9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86A5B40"/>
    <w:multiLevelType w:val="hybridMultilevel"/>
    <w:tmpl w:val="04F69502"/>
    <w:lvl w:ilvl="0" w:tplc="6B447960">
      <w:numFmt w:val="bullet"/>
      <w:lvlText w:val=""/>
      <w:lvlJc w:val="left"/>
      <w:pPr>
        <w:tabs>
          <w:tab w:val="num" w:pos="885"/>
        </w:tabs>
        <w:ind w:left="885" w:hanging="525"/>
      </w:pPr>
      <w:rPr>
        <w:rFonts w:ascii="Symbol" w:hAnsi="Symbol" w:cs="Times New Roman" w:hint="default"/>
        <w:b/>
        <w:i w:val="0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5C547B"/>
    <w:multiLevelType w:val="hybridMultilevel"/>
    <w:tmpl w:val="3E5CBA90"/>
    <w:lvl w:ilvl="0" w:tplc="985EB2CE">
      <w:start w:val="1"/>
      <w:numFmt w:val="decimal"/>
      <w:lvlText w:val="%1."/>
      <w:lvlJc w:val="left"/>
      <w:pPr>
        <w:ind w:left="786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C1B03"/>
    <w:multiLevelType w:val="hybridMultilevel"/>
    <w:tmpl w:val="D734A4BA"/>
    <w:lvl w:ilvl="0" w:tplc="0415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0" w15:restartNumberingAfterBreak="0">
    <w:nsid w:val="30EB5F16"/>
    <w:multiLevelType w:val="multilevel"/>
    <w:tmpl w:val="1AACB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  <w:rPr>
        <w:rFonts w:eastAsia="Times New Roman"/>
        <w:sz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D9402C"/>
    <w:multiLevelType w:val="hybridMultilevel"/>
    <w:tmpl w:val="585E6608"/>
    <w:lvl w:ilvl="0" w:tplc="2FCCEA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ACA6671"/>
    <w:multiLevelType w:val="multilevel"/>
    <w:tmpl w:val="1AACB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  <w:rPr>
        <w:rFonts w:eastAsia="Times New Roman"/>
        <w:sz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C8F5741"/>
    <w:multiLevelType w:val="hybridMultilevel"/>
    <w:tmpl w:val="C4F4739C"/>
    <w:lvl w:ilvl="0" w:tplc="B46C05F2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82D85"/>
    <w:multiLevelType w:val="hybridMultilevel"/>
    <w:tmpl w:val="01F0BC0C"/>
    <w:lvl w:ilvl="0" w:tplc="FFFFFFFF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i w:val="0"/>
        <w:outline w:val="0"/>
        <w:emboss w:val="0"/>
        <w:imprint w:val="0"/>
        <w:sz w:val="24"/>
        <w:szCs w:val="22"/>
      </w:rPr>
    </w:lvl>
    <w:lvl w:ilvl="1" w:tplc="FA0ADC1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b w:val="0"/>
        <w:i w:val="0"/>
        <w:outline w:val="0"/>
        <w:emboss w:val="0"/>
        <w:imprint w:val="0"/>
        <w:sz w:val="24"/>
        <w:szCs w:val="2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24589"/>
    <w:multiLevelType w:val="hybridMultilevel"/>
    <w:tmpl w:val="D2F0DC6A"/>
    <w:lvl w:ilvl="0" w:tplc="FA0ADC10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  <w:b w:val="0"/>
        <w:i w:val="0"/>
        <w:outline w:val="0"/>
        <w:emboss w:val="0"/>
        <w:imprint w:val="0"/>
        <w:sz w:val="24"/>
        <w:szCs w:val="22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688D3FD9"/>
    <w:multiLevelType w:val="multilevel"/>
    <w:tmpl w:val="FFE82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F073E7A"/>
    <w:multiLevelType w:val="hybridMultilevel"/>
    <w:tmpl w:val="723E5944"/>
    <w:name w:val="WW8Num43"/>
    <w:lvl w:ilvl="0" w:tplc="FB22E596">
      <w:start w:val="3"/>
      <w:numFmt w:val="upperLetter"/>
      <w:lvlText w:val="%1"/>
      <w:lvlJc w:val="left"/>
      <w:pPr>
        <w:ind w:left="360" w:hanging="360"/>
      </w:pPr>
      <w:rPr>
        <w:rFonts w:hint="default"/>
        <w:i w:val="0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732C7C"/>
    <w:multiLevelType w:val="hybridMultilevel"/>
    <w:tmpl w:val="56A6856E"/>
    <w:lvl w:ilvl="0" w:tplc="4F2CD01A">
      <w:start w:val="1"/>
      <w:numFmt w:val="lowerLetter"/>
      <w:lvlText w:val="%1)"/>
      <w:lvlJc w:val="left"/>
      <w:pPr>
        <w:ind w:left="720" w:hanging="360"/>
      </w:pPr>
      <w:rPr>
        <w:b/>
        <w:i w:val="0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E6394"/>
    <w:multiLevelType w:val="hybridMultilevel"/>
    <w:tmpl w:val="3286CC28"/>
    <w:lvl w:ilvl="0" w:tplc="89BEB31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4212741">
    <w:abstractNumId w:val="1"/>
  </w:num>
  <w:num w:numId="2" w16cid:durableId="1725176258">
    <w:abstractNumId w:val="2"/>
  </w:num>
  <w:num w:numId="3" w16cid:durableId="1176769124">
    <w:abstractNumId w:val="3"/>
  </w:num>
  <w:num w:numId="4" w16cid:durableId="609161889">
    <w:abstractNumId w:val="18"/>
  </w:num>
  <w:num w:numId="5" w16cid:durableId="1309744545">
    <w:abstractNumId w:val="0"/>
  </w:num>
  <w:num w:numId="6" w16cid:durableId="1384328981">
    <w:abstractNumId w:val="6"/>
  </w:num>
  <w:num w:numId="7" w16cid:durableId="1074011360">
    <w:abstractNumId w:val="4"/>
  </w:num>
  <w:num w:numId="8" w16cid:durableId="1223298733">
    <w:abstractNumId w:val="8"/>
  </w:num>
  <w:num w:numId="9" w16cid:durableId="1618218084">
    <w:abstractNumId w:val="10"/>
  </w:num>
  <w:num w:numId="10" w16cid:durableId="3207566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12033954">
    <w:abstractNumId w:val="9"/>
  </w:num>
  <w:num w:numId="12" w16cid:durableId="1179003067">
    <w:abstractNumId w:val="11"/>
  </w:num>
  <w:num w:numId="13" w16cid:durableId="958727455">
    <w:abstractNumId w:val="13"/>
  </w:num>
  <w:num w:numId="14" w16cid:durableId="325980885">
    <w:abstractNumId w:val="19"/>
  </w:num>
  <w:num w:numId="15" w16cid:durableId="567686630">
    <w:abstractNumId w:val="16"/>
  </w:num>
  <w:num w:numId="16" w16cid:durableId="1676568411">
    <w:abstractNumId w:val="15"/>
  </w:num>
  <w:num w:numId="17" w16cid:durableId="2057775112">
    <w:abstractNumId w:val="14"/>
  </w:num>
  <w:num w:numId="18" w16cid:durableId="1138184766">
    <w:abstractNumId w:val="12"/>
  </w:num>
  <w:num w:numId="19" w16cid:durableId="2037924912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774"/>
    <w:rsid w:val="00002B45"/>
    <w:rsid w:val="00002E85"/>
    <w:rsid w:val="00014EC8"/>
    <w:rsid w:val="00017F10"/>
    <w:rsid w:val="00025678"/>
    <w:rsid w:val="00027C8F"/>
    <w:rsid w:val="00030979"/>
    <w:rsid w:val="000427FD"/>
    <w:rsid w:val="000440D5"/>
    <w:rsid w:val="0006210D"/>
    <w:rsid w:val="00083CC7"/>
    <w:rsid w:val="000917B9"/>
    <w:rsid w:val="000A3B49"/>
    <w:rsid w:val="000A4A94"/>
    <w:rsid w:val="000B1C9B"/>
    <w:rsid w:val="000C3CEF"/>
    <w:rsid w:val="000C5053"/>
    <w:rsid w:val="000C7BC6"/>
    <w:rsid w:val="000E7BE7"/>
    <w:rsid w:val="000F38E8"/>
    <w:rsid w:val="000F771D"/>
    <w:rsid w:val="00104407"/>
    <w:rsid w:val="00104609"/>
    <w:rsid w:val="001102F2"/>
    <w:rsid w:val="001151A9"/>
    <w:rsid w:val="00130A74"/>
    <w:rsid w:val="00133301"/>
    <w:rsid w:val="00144E4E"/>
    <w:rsid w:val="0015305C"/>
    <w:rsid w:val="0015655A"/>
    <w:rsid w:val="00170674"/>
    <w:rsid w:val="00177987"/>
    <w:rsid w:val="001828B4"/>
    <w:rsid w:val="00191744"/>
    <w:rsid w:val="00191E23"/>
    <w:rsid w:val="00191F1A"/>
    <w:rsid w:val="0019208A"/>
    <w:rsid w:val="0019464D"/>
    <w:rsid w:val="001962D8"/>
    <w:rsid w:val="001B27DB"/>
    <w:rsid w:val="001B753A"/>
    <w:rsid w:val="001B7A7B"/>
    <w:rsid w:val="001C4A71"/>
    <w:rsid w:val="001C5136"/>
    <w:rsid w:val="001D40A3"/>
    <w:rsid w:val="001D66DA"/>
    <w:rsid w:val="001E4AB1"/>
    <w:rsid w:val="001F1564"/>
    <w:rsid w:val="0022601D"/>
    <w:rsid w:val="002325BD"/>
    <w:rsid w:val="00234FD7"/>
    <w:rsid w:val="002367F8"/>
    <w:rsid w:val="00243CE7"/>
    <w:rsid w:val="00247624"/>
    <w:rsid w:val="00254321"/>
    <w:rsid w:val="002722AA"/>
    <w:rsid w:val="002735D9"/>
    <w:rsid w:val="002752ED"/>
    <w:rsid w:val="00281819"/>
    <w:rsid w:val="00292590"/>
    <w:rsid w:val="00293ED5"/>
    <w:rsid w:val="00294B73"/>
    <w:rsid w:val="0029728B"/>
    <w:rsid w:val="002A07C3"/>
    <w:rsid w:val="002A4747"/>
    <w:rsid w:val="002A5154"/>
    <w:rsid w:val="002A6026"/>
    <w:rsid w:val="002A6D6C"/>
    <w:rsid w:val="002B30F8"/>
    <w:rsid w:val="002B4EFD"/>
    <w:rsid w:val="002B6347"/>
    <w:rsid w:val="002C0074"/>
    <w:rsid w:val="002C599C"/>
    <w:rsid w:val="002E5317"/>
    <w:rsid w:val="002F5337"/>
    <w:rsid w:val="002F7A65"/>
    <w:rsid w:val="003022E4"/>
    <w:rsid w:val="00305367"/>
    <w:rsid w:val="00312BB5"/>
    <w:rsid w:val="0031551F"/>
    <w:rsid w:val="0032351C"/>
    <w:rsid w:val="00324F79"/>
    <w:rsid w:val="00333082"/>
    <w:rsid w:val="003332F5"/>
    <w:rsid w:val="00361070"/>
    <w:rsid w:val="00367624"/>
    <w:rsid w:val="00370C88"/>
    <w:rsid w:val="00371311"/>
    <w:rsid w:val="003760B3"/>
    <w:rsid w:val="00380949"/>
    <w:rsid w:val="00383690"/>
    <w:rsid w:val="003906AF"/>
    <w:rsid w:val="003A4131"/>
    <w:rsid w:val="003B41D2"/>
    <w:rsid w:val="003C4919"/>
    <w:rsid w:val="003D058E"/>
    <w:rsid w:val="003D3368"/>
    <w:rsid w:val="003D6B82"/>
    <w:rsid w:val="003E0A64"/>
    <w:rsid w:val="003E2084"/>
    <w:rsid w:val="003E3DC9"/>
    <w:rsid w:val="003E5F63"/>
    <w:rsid w:val="003F7722"/>
    <w:rsid w:val="00400D7B"/>
    <w:rsid w:val="00411CF3"/>
    <w:rsid w:val="00414556"/>
    <w:rsid w:val="00417ABD"/>
    <w:rsid w:val="00427419"/>
    <w:rsid w:val="00432AB9"/>
    <w:rsid w:val="004361A1"/>
    <w:rsid w:val="004379D8"/>
    <w:rsid w:val="00452445"/>
    <w:rsid w:val="00455915"/>
    <w:rsid w:val="00457D41"/>
    <w:rsid w:val="00482929"/>
    <w:rsid w:val="004A005C"/>
    <w:rsid w:val="004A226A"/>
    <w:rsid w:val="004C2CA5"/>
    <w:rsid w:val="004C50CF"/>
    <w:rsid w:val="004D4F82"/>
    <w:rsid w:val="004E1684"/>
    <w:rsid w:val="004E2382"/>
    <w:rsid w:val="004E341D"/>
    <w:rsid w:val="004E6582"/>
    <w:rsid w:val="004F6B8C"/>
    <w:rsid w:val="004F7782"/>
    <w:rsid w:val="005028BC"/>
    <w:rsid w:val="00506F4E"/>
    <w:rsid w:val="00515F84"/>
    <w:rsid w:val="00516587"/>
    <w:rsid w:val="005218A2"/>
    <w:rsid w:val="005242D8"/>
    <w:rsid w:val="00527541"/>
    <w:rsid w:val="00531742"/>
    <w:rsid w:val="00532818"/>
    <w:rsid w:val="00537EB7"/>
    <w:rsid w:val="00541507"/>
    <w:rsid w:val="00547AB4"/>
    <w:rsid w:val="00550744"/>
    <w:rsid w:val="0055187E"/>
    <w:rsid w:val="00551CA8"/>
    <w:rsid w:val="00553051"/>
    <w:rsid w:val="005533AE"/>
    <w:rsid w:val="00553E8C"/>
    <w:rsid w:val="00562DBC"/>
    <w:rsid w:val="0056315A"/>
    <w:rsid w:val="00564D5A"/>
    <w:rsid w:val="00573BBD"/>
    <w:rsid w:val="00583CE6"/>
    <w:rsid w:val="005865C8"/>
    <w:rsid w:val="005A114B"/>
    <w:rsid w:val="005A2A1F"/>
    <w:rsid w:val="005B2D95"/>
    <w:rsid w:val="005B318E"/>
    <w:rsid w:val="005B50CA"/>
    <w:rsid w:val="005B5871"/>
    <w:rsid w:val="005C034C"/>
    <w:rsid w:val="005C2281"/>
    <w:rsid w:val="005C4D13"/>
    <w:rsid w:val="005D0F5F"/>
    <w:rsid w:val="005D1826"/>
    <w:rsid w:val="005E2FB7"/>
    <w:rsid w:val="005F3E91"/>
    <w:rsid w:val="00615D55"/>
    <w:rsid w:val="00630DC1"/>
    <w:rsid w:val="00633B54"/>
    <w:rsid w:val="006410CE"/>
    <w:rsid w:val="00651E13"/>
    <w:rsid w:val="006571C5"/>
    <w:rsid w:val="00657A65"/>
    <w:rsid w:val="00666DA0"/>
    <w:rsid w:val="00667498"/>
    <w:rsid w:val="0067396A"/>
    <w:rsid w:val="00692611"/>
    <w:rsid w:val="00693A26"/>
    <w:rsid w:val="00693AFA"/>
    <w:rsid w:val="006959FE"/>
    <w:rsid w:val="0069678C"/>
    <w:rsid w:val="00696862"/>
    <w:rsid w:val="006A5EA6"/>
    <w:rsid w:val="006B54F4"/>
    <w:rsid w:val="006C3094"/>
    <w:rsid w:val="006C3EE9"/>
    <w:rsid w:val="006C4A51"/>
    <w:rsid w:val="006C5515"/>
    <w:rsid w:val="006C6F28"/>
    <w:rsid w:val="006D2D4A"/>
    <w:rsid w:val="006D47AF"/>
    <w:rsid w:val="006D64A8"/>
    <w:rsid w:val="006F5BC3"/>
    <w:rsid w:val="00717D98"/>
    <w:rsid w:val="00734B47"/>
    <w:rsid w:val="007373DE"/>
    <w:rsid w:val="00752862"/>
    <w:rsid w:val="00757FA7"/>
    <w:rsid w:val="0077069E"/>
    <w:rsid w:val="00773B19"/>
    <w:rsid w:val="00780F83"/>
    <w:rsid w:val="00784B9E"/>
    <w:rsid w:val="00784F21"/>
    <w:rsid w:val="00785A33"/>
    <w:rsid w:val="0078645A"/>
    <w:rsid w:val="00791657"/>
    <w:rsid w:val="007A29BB"/>
    <w:rsid w:val="007A4E5D"/>
    <w:rsid w:val="007B0DEB"/>
    <w:rsid w:val="007C3B8A"/>
    <w:rsid w:val="007C7265"/>
    <w:rsid w:val="007D1EF7"/>
    <w:rsid w:val="007D3EF1"/>
    <w:rsid w:val="007D5848"/>
    <w:rsid w:val="007E7991"/>
    <w:rsid w:val="007F1D41"/>
    <w:rsid w:val="007F2CDF"/>
    <w:rsid w:val="007F3D1C"/>
    <w:rsid w:val="00802FDB"/>
    <w:rsid w:val="00806116"/>
    <w:rsid w:val="00806D91"/>
    <w:rsid w:val="00831CA0"/>
    <w:rsid w:val="0083270F"/>
    <w:rsid w:val="00834B7A"/>
    <w:rsid w:val="00840F1A"/>
    <w:rsid w:val="00847B70"/>
    <w:rsid w:val="00853086"/>
    <w:rsid w:val="00863FB2"/>
    <w:rsid w:val="0088189B"/>
    <w:rsid w:val="00881A07"/>
    <w:rsid w:val="008862B5"/>
    <w:rsid w:val="008870B0"/>
    <w:rsid w:val="00887C39"/>
    <w:rsid w:val="00897244"/>
    <w:rsid w:val="008A1C92"/>
    <w:rsid w:val="008A5D76"/>
    <w:rsid w:val="008B0618"/>
    <w:rsid w:val="008B076D"/>
    <w:rsid w:val="008B2EA3"/>
    <w:rsid w:val="008B786F"/>
    <w:rsid w:val="008C0958"/>
    <w:rsid w:val="008C7F8B"/>
    <w:rsid w:val="008D3312"/>
    <w:rsid w:val="008E7594"/>
    <w:rsid w:val="00906A49"/>
    <w:rsid w:val="009104F0"/>
    <w:rsid w:val="0091212B"/>
    <w:rsid w:val="00912E01"/>
    <w:rsid w:val="009202A4"/>
    <w:rsid w:val="009233C2"/>
    <w:rsid w:val="0092508E"/>
    <w:rsid w:val="00927D8E"/>
    <w:rsid w:val="00930F98"/>
    <w:rsid w:val="0093562E"/>
    <w:rsid w:val="0093566E"/>
    <w:rsid w:val="00944E59"/>
    <w:rsid w:val="00946774"/>
    <w:rsid w:val="00951652"/>
    <w:rsid w:val="00952309"/>
    <w:rsid w:val="00956E08"/>
    <w:rsid w:val="00960B60"/>
    <w:rsid w:val="00972908"/>
    <w:rsid w:val="009747C3"/>
    <w:rsid w:val="00975F68"/>
    <w:rsid w:val="00977328"/>
    <w:rsid w:val="009845BA"/>
    <w:rsid w:val="0098772A"/>
    <w:rsid w:val="00992875"/>
    <w:rsid w:val="00995CD5"/>
    <w:rsid w:val="009A56BC"/>
    <w:rsid w:val="009A745F"/>
    <w:rsid w:val="009B46FD"/>
    <w:rsid w:val="009C253B"/>
    <w:rsid w:val="009C7865"/>
    <w:rsid w:val="009D2F6A"/>
    <w:rsid w:val="009D3C1C"/>
    <w:rsid w:val="009F3DBA"/>
    <w:rsid w:val="009F478B"/>
    <w:rsid w:val="00A03725"/>
    <w:rsid w:val="00A05E1C"/>
    <w:rsid w:val="00A06125"/>
    <w:rsid w:val="00A06C2A"/>
    <w:rsid w:val="00A07D73"/>
    <w:rsid w:val="00A10DA3"/>
    <w:rsid w:val="00A14337"/>
    <w:rsid w:val="00A20003"/>
    <w:rsid w:val="00A2134F"/>
    <w:rsid w:val="00A24EF7"/>
    <w:rsid w:val="00A32971"/>
    <w:rsid w:val="00A4007C"/>
    <w:rsid w:val="00A43657"/>
    <w:rsid w:val="00A455B6"/>
    <w:rsid w:val="00A4742E"/>
    <w:rsid w:val="00A57A9C"/>
    <w:rsid w:val="00A63940"/>
    <w:rsid w:val="00A72F20"/>
    <w:rsid w:val="00A80590"/>
    <w:rsid w:val="00A812A6"/>
    <w:rsid w:val="00A9018F"/>
    <w:rsid w:val="00A967A5"/>
    <w:rsid w:val="00AA2012"/>
    <w:rsid w:val="00AB797D"/>
    <w:rsid w:val="00AB7D52"/>
    <w:rsid w:val="00AC5877"/>
    <w:rsid w:val="00AF19AE"/>
    <w:rsid w:val="00B06AAD"/>
    <w:rsid w:val="00B17247"/>
    <w:rsid w:val="00B178AA"/>
    <w:rsid w:val="00B2458D"/>
    <w:rsid w:val="00B279BB"/>
    <w:rsid w:val="00B300C8"/>
    <w:rsid w:val="00B30997"/>
    <w:rsid w:val="00B36644"/>
    <w:rsid w:val="00B420F3"/>
    <w:rsid w:val="00B432FC"/>
    <w:rsid w:val="00B46547"/>
    <w:rsid w:val="00B52B4B"/>
    <w:rsid w:val="00B53D9F"/>
    <w:rsid w:val="00B62C25"/>
    <w:rsid w:val="00B67D2A"/>
    <w:rsid w:val="00B7169B"/>
    <w:rsid w:val="00B8166E"/>
    <w:rsid w:val="00B85256"/>
    <w:rsid w:val="00B86A56"/>
    <w:rsid w:val="00B910B7"/>
    <w:rsid w:val="00B941D9"/>
    <w:rsid w:val="00B97B70"/>
    <w:rsid w:val="00BA6AE8"/>
    <w:rsid w:val="00BB01BD"/>
    <w:rsid w:val="00BB2671"/>
    <w:rsid w:val="00BC4129"/>
    <w:rsid w:val="00BC7673"/>
    <w:rsid w:val="00BD0D91"/>
    <w:rsid w:val="00BD287B"/>
    <w:rsid w:val="00BD3FC5"/>
    <w:rsid w:val="00BD51AB"/>
    <w:rsid w:val="00BE0859"/>
    <w:rsid w:val="00BE34F2"/>
    <w:rsid w:val="00BE6183"/>
    <w:rsid w:val="00C015B1"/>
    <w:rsid w:val="00C066DC"/>
    <w:rsid w:val="00C262A2"/>
    <w:rsid w:val="00C317A8"/>
    <w:rsid w:val="00C32AA8"/>
    <w:rsid w:val="00C3489E"/>
    <w:rsid w:val="00C4054A"/>
    <w:rsid w:val="00C436AE"/>
    <w:rsid w:val="00C442A1"/>
    <w:rsid w:val="00C500A0"/>
    <w:rsid w:val="00C52A5F"/>
    <w:rsid w:val="00C57264"/>
    <w:rsid w:val="00C631D3"/>
    <w:rsid w:val="00C65055"/>
    <w:rsid w:val="00C71D3C"/>
    <w:rsid w:val="00C755A6"/>
    <w:rsid w:val="00C7680B"/>
    <w:rsid w:val="00C8538D"/>
    <w:rsid w:val="00C93463"/>
    <w:rsid w:val="00CA176B"/>
    <w:rsid w:val="00CA3E71"/>
    <w:rsid w:val="00CB7495"/>
    <w:rsid w:val="00CC5DAF"/>
    <w:rsid w:val="00CC6EA0"/>
    <w:rsid w:val="00CC7CE4"/>
    <w:rsid w:val="00CD4C0D"/>
    <w:rsid w:val="00CE4B2A"/>
    <w:rsid w:val="00CE6882"/>
    <w:rsid w:val="00D0644D"/>
    <w:rsid w:val="00D14D90"/>
    <w:rsid w:val="00D258CE"/>
    <w:rsid w:val="00D2781B"/>
    <w:rsid w:val="00D4072B"/>
    <w:rsid w:val="00D4283F"/>
    <w:rsid w:val="00D44B88"/>
    <w:rsid w:val="00D50A69"/>
    <w:rsid w:val="00D566C1"/>
    <w:rsid w:val="00D87642"/>
    <w:rsid w:val="00DB282D"/>
    <w:rsid w:val="00DB525D"/>
    <w:rsid w:val="00DB556C"/>
    <w:rsid w:val="00DC267F"/>
    <w:rsid w:val="00DC2D8E"/>
    <w:rsid w:val="00DC5A30"/>
    <w:rsid w:val="00DC754A"/>
    <w:rsid w:val="00DD669A"/>
    <w:rsid w:val="00DE7DD8"/>
    <w:rsid w:val="00DF1632"/>
    <w:rsid w:val="00E0096F"/>
    <w:rsid w:val="00E05B6D"/>
    <w:rsid w:val="00E144C4"/>
    <w:rsid w:val="00E230F9"/>
    <w:rsid w:val="00E23514"/>
    <w:rsid w:val="00E41BE4"/>
    <w:rsid w:val="00E44E9D"/>
    <w:rsid w:val="00E60B51"/>
    <w:rsid w:val="00E65E96"/>
    <w:rsid w:val="00E705DE"/>
    <w:rsid w:val="00E763AB"/>
    <w:rsid w:val="00E83062"/>
    <w:rsid w:val="00E86115"/>
    <w:rsid w:val="00EC49ED"/>
    <w:rsid w:val="00EC4BC6"/>
    <w:rsid w:val="00ED1332"/>
    <w:rsid w:val="00ED19A2"/>
    <w:rsid w:val="00ED2DAA"/>
    <w:rsid w:val="00EE324F"/>
    <w:rsid w:val="00EE3E88"/>
    <w:rsid w:val="00EE3E8E"/>
    <w:rsid w:val="00EE5465"/>
    <w:rsid w:val="00EF0D94"/>
    <w:rsid w:val="00F0468B"/>
    <w:rsid w:val="00F10A06"/>
    <w:rsid w:val="00F23DD3"/>
    <w:rsid w:val="00F30C71"/>
    <w:rsid w:val="00F36F27"/>
    <w:rsid w:val="00F47062"/>
    <w:rsid w:val="00F523C4"/>
    <w:rsid w:val="00F54CC6"/>
    <w:rsid w:val="00F607D5"/>
    <w:rsid w:val="00F6333A"/>
    <w:rsid w:val="00F6467E"/>
    <w:rsid w:val="00F66BD9"/>
    <w:rsid w:val="00F71822"/>
    <w:rsid w:val="00F7461D"/>
    <w:rsid w:val="00F8135A"/>
    <w:rsid w:val="00F8446C"/>
    <w:rsid w:val="00F8637F"/>
    <w:rsid w:val="00F941D8"/>
    <w:rsid w:val="00F97E04"/>
    <w:rsid w:val="00FA2883"/>
    <w:rsid w:val="00FB310C"/>
    <w:rsid w:val="00FB75AC"/>
    <w:rsid w:val="00FC2A60"/>
    <w:rsid w:val="00FC51F6"/>
    <w:rsid w:val="00FC6614"/>
    <w:rsid w:val="00FD100E"/>
    <w:rsid w:val="00FD14CB"/>
    <w:rsid w:val="00FD1F84"/>
    <w:rsid w:val="00FD5704"/>
    <w:rsid w:val="00FE4B3D"/>
    <w:rsid w:val="00FE6DE2"/>
    <w:rsid w:val="00FF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EE64B5"/>
  <w15:chartTrackingRefBased/>
  <w15:docId w15:val="{77631D66-BD95-4D1D-8827-8DD6E45D8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3312"/>
    <w:rPr>
      <w:rFonts w:ascii="Times New Roman" w:eastAsia="Times New Roman" w:hAnsi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4365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467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46774"/>
  </w:style>
  <w:style w:type="paragraph" w:styleId="Stopka">
    <w:name w:val="footer"/>
    <w:basedOn w:val="Normalny"/>
    <w:link w:val="StopkaZnak"/>
    <w:uiPriority w:val="99"/>
    <w:unhideWhenUsed/>
    <w:rsid w:val="009467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46774"/>
  </w:style>
  <w:style w:type="paragraph" w:customStyle="1" w:styleId="Default">
    <w:name w:val="Default"/>
    <w:rsid w:val="00946774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styleId="Bezodstpw">
    <w:name w:val="No Spacing"/>
    <w:uiPriority w:val="99"/>
    <w:qFormat/>
    <w:rsid w:val="00946774"/>
    <w:pPr>
      <w:widowControl w:val="0"/>
      <w:suppressAutoHyphens/>
      <w:autoSpaceDE w:val="0"/>
    </w:pPr>
    <w:rPr>
      <w:rFonts w:ascii="Times New Roman" w:eastAsia="Times New Roman" w:hAnsi="Times New Roman" w:cs="Arial"/>
      <w:sz w:val="24"/>
      <w:lang w:eastAsia="en-US"/>
    </w:rPr>
  </w:style>
  <w:style w:type="character" w:styleId="Odwoaniedokomentarza">
    <w:name w:val="annotation reference"/>
    <w:uiPriority w:val="99"/>
    <w:semiHidden/>
    <w:unhideWhenUsed/>
    <w:rsid w:val="00411C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1CF3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411CF3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1CF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11CF3"/>
    <w:rPr>
      <w:rFonts w:ascii="Times New Roman" w:eastAsia="Times New Roman" w:hAnsi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1CF3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411CF3"/>
    <w:rPr>
      <w:rFonts w:ascii="Segoe UI" w:eastAsia="Times New Roman" w:hAnsi="Segoe UI" w:cs="Segoe UI"/>
      <w:sz w:val="18"/>
      <w:szCs w:val="18"/>
    </w:rPr>
  </w:style>
  <w:style w:type="paragraph" w:styleId="Tekstpodstawowy2">
    <w:name w:val="Body Text 2"/>
    <w:basedOn w:val="Normalny"/>
    <w:link w:val="Tekstpodstawowy2Znak"/>
    <w:rsid w:val="00B2458D"/>
    <w:pPr>
      <w:spacing w:line="360" w:lineRule="auto"/>
      <w:jc w:val="both"/>
    </w:pPr>
    <w:rPr>
      <w:szCs w:val="20"/>
      <w:lang w:val="x-none" w:eastAsia="x-none"/>
    </w:rPr>
  </w:style>
  <w:style w:type="character" w:customStyle="1" w:styleId="Tekstpodstawowy2Znak">
    <w:name w:val="Tekst podstawowy 2 Znak"/>
    <w:link w:val="Tekstpodstawowy2"/>
    <w:rsid w:val="00B2458D"/>
    <w:rPr>
      <w:rFonts w:ascii="Times New Roman" w:eastAsia="Times New Roman" w:hAnsi="Times New Roman"/>
      <w:sz w:val="24"/>
    </w:rPr>
  </w:style>
  <w:style w:type="paragraph" w:customStyle="1" w:styleId="Domy">
    <w:name w:val="Domy"/>
    <w:rsid w:val="000427FD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  <w:lang w:val="en-US"/>
    </w:rPr>
  </w:style>
  <w:style w:type="paragraph" w:styleId="Tekstprzypisudolnego">
    <w:name w:val="footnote text"/>
    <w:basedOn w:val="Normalny"/>
    <w:link w:val="TekstprzypisudolnegoZnak"/>
    <w:semiHidden/>
    <w:rsid w:val="000427FD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0427FD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semiHidden/>
    <w:rsid w:val="000427FD"/>
    <w:rPr>
      <w:vertAlign w:val="superscript"/>
    </w:rPr>
  </w:style>
  <w:style w:type="paragraph" w:styleId="Akapitzlist">
    <w:name w:val="List Paragraph"/>
    <w:basedOn w:val="Normalny"/>
    <w:uiPriority w:val="34"/>
    <w:qFormat/>
    <w:rsid w:val="000427FD"/>
    <w:pPr>
      <w:ind w:left="708"/>
    </w:pPr>
  </w:style>
  <w:style w:type="character" w:customStyle="1" w:styleId="Nagwek2Znak">
    <w:name w:val="Nagłówek 2 Znak"/>
    <w:link w:val="Nagwek2"/>
    <w:uiPriority w:val="9"/>
    <w:rsid w:val="00A4365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A9018F"/>
    <w:pPr>
      <w:autoSpaceDE w:val="0"/>
      <w:autoSpaceDN w:val="0"/>
      <w:spacing w:before="100" w:after="119"/>
    </w:pPr>
  </w:style>
  <w:style w:type="character" w:customStyle="1" w:styleId="markedcontent">
    <w:name w:val="markedcontent"/>
    <w:basedOn w:val="Domylnaczcionkaakapitu"/>
    <w:rsid w:val="0089724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40D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440D5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0440D5"/>
    <w:rPr>
      <w:vertAlign w:val="superscript"/>
    </w:rPr>
  </w:style>
  <w:style w:type="table" w:styleId="Tabela-Siatka">
    <w:name w:val="Table Grid"/>
    <w:basedOn w:val="Standardowy"/>
    <w:uiPriority w:val="39"/>
    <w:rsid w:val="007A29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8870B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870B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Hipercze">
    <w:name w:val="Hyperlink"/>
    <w:rsid w:val="005D1826"/>
    <w:rPr>
      <w:color w:val="0000FF"/>
      <w:u w:val="single"/>
    </w:rPr>
  </w:style>
  <w:style w:type="character" w:styleId="Odwoaniedelikatne">
    <w:name w:val="Subtle Reference"/>
    <w:uiPriority w:val="31"/>
    <w:qFormat/>
    <w:rsid w:val="005D1826"/>
    <w:rPr>
      <w:smallCaps/>
      <w:color w:val="5A5A5A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D182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472C4" w:themeColor="accent1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D1826"/>
    <w:rPr>
      <w:rFonts w:asciiTheme="minorHAnsi" w:eastAsiaTheme="minorHAnsi" w:hAnsiTheme="minorHAnsi" w:cstheme="minorBidi"/>
      <w:i/>
      <w:iCs/>
      <w:color w:val="4472C4" w:themeColor="accent1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5D1826"/>
    <w:rPr>
      <w:i/>
      <w:iCs/>
      <w:color w:val="404040" w:themeColor="text1" w:themeTint="BF"/>
    </w:rPr>
  </w:style>
  <w:style w:type="paragraph" w:styleId="Tytu">
    <w:name w:val="Title"/>
    <w:basedOn w:val="Normalny"/>
    <w:next w:val="Normalny"/>
    <w:link w:val="TytuZnak"/>
    <w:uiPriority w:val="10"/>
    <w:qFormat/>
    <w:rsid w:val="005D182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5D182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Tytuksiki">
    <w:name w:val="Book Title"/>
    <w:basedOn w:val="Domylnaczcionkaakapitu"/>
    <w:uiPriority w:val="33"/>
    <w:qFormat/>
    <w:rsid w:val="005D1826"/>
    <w:rPr>
      <w:b/>
      <w:bCs/>
      <w:i/>
      <w:iCs/>
      <w:spacing w:val="5"/>
    </w:rPr>
  </w:style>
  <w:style w:type="paragraph" w:customStyle="1" w:styleId="Normalny1">
    <w:name w:val="Normalny1"/>
    <w:basedOn w:val="Normalny"/>
    <w:rsid w:val="005D1826"/>
    <w:pPr>
      <w:suppressAutoHyphens/>
      <w:overflowPunct w:val="0"/>
    </w:pPr>
    <w:rPr>
      <w:kern w:val="1"/>
      <w:sz w:val="20"/>
      <w:szCs w:val="20"/>
      <w:lang w:eastAsia="ar-SA"/>
    </w:rPr>
  </w:style>
  <w:style w:type="paragraph" w:customStyle="1" w:styleId="PKTpunkt">
    <w:name w:val="PKT – punkt"/>
    <w:uiPriority w:val="13"/>
    <w:qFormat/>
    <w:rsid w:val="005D1826"/>
    <w:pPr>
      <w:spacing w:line="360" w:lineRule="auto"/>
      <w:ind w:left="510" w:hanging="510"/>
      <w:jc w:val="both"/>
    </w:pPr>
    <w:rPr>
      <w:rFonts w:ascii="Times" w:eastAsia="Times New Roman" w:hAnsi="Times" w:cs="Arial"/>
      <w:bCs/>
      <w:sz w:val="24"/>
    </w:rPr>
  </w:style>
  <w:style w:type="character" w:customStyle="1" w:styleId="Kkursywa">
    <w:name w:val="_K_ – kursywa"/>
    <w:uiPriority w:val="1"/>
    <w:qFormat/>
    <w:rsid w:val="005D1826"/>
    <w:rPr>
      <w:i/>
    </w:rPr>
  </w:style>
  <w:style w:type="character" w:styleId="Pogrubienie">
    <w:name w:val="Strong"/>
    <w:basedOn w:val="Domylnaczcionkaakapitu"/>
    <w:uiPriority w:val="22"/>
    <w:qFormat/>
    <w:rsid w:val="00F66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2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950EF-4EA4-433A-9698-59EC0D054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27</Pages>
  <Words>5856</Words>
  <Characters>35138</Characters>
  <Application>Microsoft Office Word</Application>
  <DocSecurity>0</DocSecurity>
  <Lines>292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Fikus-Kuźniecka</dc:creator>
  <cp:keywords/>
  <dc:description/>
  <cp:lastModifiedBy>Karolina Dirycz</cp:lastModifiedBy>
  <cp:revision>22</cp:revision>
  <cp:lastPrinted>2025-06-02T13:10:00Z</cp:lastPrinted>
  <dcterms:created xsi:type="dcterms:W3CDTF">2025-06-05T12:11:00Z</dcterms:created>
  <dcterms:modified xsi:type="dcterms:W3CDTF">2025-06-10T07:45:00Z</dcterms:modified>
</cp:coreProperties>
</file>